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F0AB6" w:rsidRPr="00A91D74" w:rsidTr="0067518E">
        <w:trPr>
          <w:trHeight w:val="1138"/>
        </w:trPr>
        <w:tc>
          <w:tcPr>
            <w:tcW w:w="7937" w:type="dxa"/>
          </w:tcPr>
          <w:p w:rsidR="00CE5C65" w:rsidRPr="00EF3A22" w:rsidRDefault="009F0AB6" w:rsidP="00CE5C65">
            <w:pPr>
              <w:pStyle w:val="Indhold"/>
              <w:rPr>
                <w:rFonts w:ascii="Calibri" w:hAnsi="Calibri"/>
                <w:b/>
              </w:rPr>
            </w:pPr>
            <w:r w:rsidRPr="00EF3A22">
              <w:rPr>
                <w:rFonts w:ascii="Calibri" w:hAnsi="Calibri"/>
                <w:b/>
              </w:rPr>
              <w:t>To monthly paid employees at IFA</w:t>
            </w:r>
          </w:p>
          <w:p w:rsidR="009F0AB6" w:rsidRPr="00EF3A22" w:rsidRDefault="0029244C" w:rsidP="00CE5C65">
            <w:pPr>
              <w:pStyle w:val="Indhold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(VIP, TAP, PhD part B</w:t>
            </w:r>
            <w:r w:rsidR="009F0AB6" w:rsidRPr="00EF3A22">
              <w:rPr>
                <w:rFonts w:ascii="Calibri" w:hAnsi="Calibri"/>
                <w:b/>
              </w:rPr>
              <w:t>, ordinarily and externally financed)</w:t>
            </w:r>
          </w:p>
        </w:tc>
      </w:tr>
      <w:tr w:rsidR="006C3A1B" w:rsidRPr="00A91D74" w:rsidTr="009335D6">
        <w:trPr>
          <w:trHeight w:hRule="exact" w:val="737"/>
        </w:trPr>
        <w:tc>
          <w:tcPr>
            <w:tcW w:w="7937" w:type="dxa"/>
          </w:tcPr>
          <w:p w:rsidR="006C3A1B" w:rsidRPr="00A91D74" w:rsidRDefault="009F0AB6" w:rsidP="00A91D74">
            <w:pPr>
              <w:pStyle w:val="Indhold"/>
              <w:spacing w:after="100" w:afterAutospacing="1"/>
              <w:ind w:right="340"/>
              <w:outlineLvl w:val="0"/>
              <w:rPr>
                <w:rFonts w:ascii="Calibri" w:hAnsi="Calibri" w:cs="Calibri"/>
                <w:b/>
                <w:szCs w:val="22"/>
              </w:rPr>
            </w:pPr>
            <w:r w:rsidRPr="00A91D74">
              <w:rPr>
                <w:rFonts w:ascii="Calibri" w:hAnsi="Calibri"/>
                <w:b/>
                <w:szCs w:val="22"/>
              </w:rPr>
              <w:t>H</w:t>
            </w:r>
            <w:r w:rsidRPr="00A91D74">
              <w:rPr>
                <w:rFonts w:ascii="Calibri" w:hAnsi="Calibri" w:cs="Calibri"/>
                <w:b/>
                <w:szCs w:val="22"/>
              </w:rPr>
              <w:t>oliday registration for the</w:t>
            </w:r>
            <w:r w:rsidR="00A91D74" w:rsidRPr="00A91D74">
              <w:rPr>
                <w:rFonts w:ascii="Calibri" w:hAnsi="Calibri" w:cs="Calibri"/>
                <w:b/>
                <w:szCs w:val="22"/>
              </w:rPr>
              <w:t xml:space="preserve"> </w:t>
            </w:r>
            <w:r w:rsidRPr="00A91D74">
              <w:rPr>
                <w:rFonts w:ascii="Calibri" w:hAnsi="Calibri" w:cs="Calibri"/>
                <w:b/>
                <w:szCs w:val="22"/>
              </w:rPr>
              <w:t>holiday year 20</w:t>
            </w:r>
            <w:r w:rsidR="00A91D74" w:rsidRPr="00A91D74">
              <w:rPr>
                <w:rFonts w:ascii="Calibri" w:hAnsi="Calibri" w:cs="Calibri"/>
                <w:b/>
                <w:szCs w:val="22"/>
              </w:rPr>
              <w:t xml:space="preserve">20 – </w:t>
            </w:r>
            <w:r w:rsidR="00A91D74" w:rsidRPr="00A91D74">
              <w:rPr>
                <w:rFonts w:ascii="Calibri" w:hAnsi="Calibri" w:cs="Calibri"/>
                <w:b/>
                <w:szCs w:val="22"/>
              </w:rPr>
              <w:t>mini</w:t>
            </w:r>
            <w:r w:rsidR="00A91D74" w:rsidRPr="00A91D74">
              <w:rPr>
                <w:rFonts w:ascii="Calibri" w:hAnsi="Calibri" w:cs="Calibri"/>
                <w:b/>
                <w:szCs w:val="22"/>
              </w:rPr>
              <w:t xml:space="preserve"> holiday year </w:t>
            </w:r>
            <w:r w:rsidR="00A91D74">
              <w:rPr>
                <w:rFonts w:ascii="Calibri" w:hAnsi="Calibri" w:cs="Calibri"/>
                <w:b/>
                <w:szCs w:val="22"/>
              </w:rPr>
              <w:t xml:space="preserve">                           </w:t>
            </w:r>
            <w:r w:rsidR="00A91D74" w:rsidRPr="00A91D74">
              <w:rPr>
                <w:rFonts w:ascii="Calibri" w:hAnsi="Calibri" w:cs="Calibri"/>
                <w:b/>
                <w:szCs w:val="22"/>
              </w:rPr>
              <w:t>(1</w:t>
            </w:r>
            <w:r w:rsidR="00A91D74" w:rsidRPr="00A91D74">
              <w:rPr>
                <w:rFonts w:ascii="Calibri" w:hAnsi="Calibri" w:cs="Calibri"/>
                <w:b/>
                <w:szCs w:val="22"/>
                <w:vertAlign w:val="superscript"/>
              </w:rPr>
              <w:t>st</w:t>
            </w:r>
            <w:r w:rsidR="00A91D74" w:rsidRPr="00A91D74">
              <w:rPr>
                <w:rFonts w:ascii="Calibri" w:hAnsi="Calibri" w:cs="Calibri"/>
                <w:b/>
                <w:szCs w:val="22"/>
              </w:rPr>
              <w:t xml:space="preserve"> May 2020 til 30 Aug 2020)</w:t>
            </w:r>
          </w:p>
        </w:tc>
      </w:tr>
    </w:tbl>
    <w:p w:rsidR="0076323F" w:rsidRDefault="009F0AB6" w:rsidP="0076323F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EF3A22">
        <w:rPr>
          <w:rFonts w:ascii="Calibri" w:hAnsi="Calibri" w:cs="Calibri"/>
          <w:sz w:val="20"/>
        </w:rPr>
        <w:t xml:space="preserve">According to </w:t>
      </w:r>
      <w:r w:rsidR="00CE5C65" w:rsidRPr="00EF3A22">
        <w:rPr>
          <w:rFonts w:ascii="Calibri" w:hAnsi="Calibri" w:cs="Calibri"/>
          <w:sz w:val="20"/>
        </w:rPr>
        <w:t>“</w:t>
      </w:r>
      <w:r w:rsidRPr="00EF3A22">
        <w:rPr>
          <w:rFonts w:ascii="Calibri" w:hAnsi="Calibri" w:cs="Calibri"/>
          <w:sz w:val="20"/>
        </w:rPr>
        <w:t xml:space="preserve">Guidelines for </w:t>
      </w:r>
      <w:r w:rsidR="00EF3A22" w:rsidRPr="00EF3A22">
        <w:rPr>
          <w:rFonts w:ascii="Calibri" w:hAnsi="Calibri" w:cs="Calibri"/>
          <w:sz w:val="20"/>
        </w:rPr>
        <w:t>holiday leave</w:t>
      </w:r>
      <w:r w:rsidR="003067CB" w:rsidRPr="00EF3A22">
        <w:rPr>
          <w:rFonts w:ascii="Calibri" w:hAnsi="Calibri" w:cs="Calibri"/>
          <w:sz w:val="20"/>
        </w:rPr>
        <w:t>”</w:t>
      </w:r>
      <w:r w:rsidRPr="00EF3A22">
        <w:rPr>
          <w:rFonts w:ascii="Calibri" w:hAnsi="Calibri" w:cs="Calibri"/>
          <w:b/>
          <w:sz w:val="20"/>
        </w:rPr>
        <w:t xml:space="preserve"> </w:t>
      </w:r>
      <w:r w:rsidR="00A723EF">
        <w:rPr>
          <w:rFonts w:ascii="Calibri" w:hAnsi="Calibri" w:cs="Calibri"/>
          <w:sz w:val="20"/>
        </w:rPr>
        <w:t xml:space="preserve">standard vacation </w:t>
      </w:r>
      <w:proofErr w:type="gramStart"/>
      <w:r w:rsidR="00A723EF">
        <w:rPr>
          <w:rFonts w:ascii="Calibri" w:hAnsi="Calibri" w:cs="Calibri"/>
          <w:sz w:val="20"/>
        </w:rPr>
        <w:t>will be registered</w:t>
      </w:r>
      <w:proofErr w:type="gramEnd"/>
      <w:r w:rsidR="00A723EF">
        <w:rPr>
          <w:rFonts w:ascii="Calibri" w:hAnsi="Calibri" w:cs="Calibri"/>
          <w:sz w:val="20"/>
        </w:rPr>
        <w:t xml:space="preserve"> </w:t>
      </w:r>
      <w:r w:rsidR="00A723EF" w:rsidRPr="00A723EF">
        <w:rPr>
          <w:rFonts w:ascii="Calibri" w:hAnsi="Calibri" w:cs="Calibri"/>
          <w:sz w:val="20"/>
        </w:rPr>
        <w:t>for</w:t>
      </w:r>
      <w:r w:rsidR="00A723EF">
        <w:rPr>
          <w:rFonts w:ascii="Calibri" w:hAnsi="Calibri" w:cs="Calibri"/>
          <w:b/>
          <w:sz w:val="20"/>
        </w:rPr>
        <w:t xml:space="preserve"> </w:t>
      </w:r>
      <w:r w:rsidR="003067CB" w:rsidRPr="00EF3A22">
        <w:rPr>
          <w:rFonts w:ascii="Calibri" w:hAnsi="Calibri" w:cs="Calibri"/>
          <w:sz w:val="20"/>
        </w:rPr>
        <w:t xml:space="preserve">all </w:t>
      </w:r>
    </w:p>
    <w:p w:rsidR="00A723EF" w:rsidRDefault="009F0AB6" w:rsidP="0076323F">
      <w:pPr>
        <w:pStyle w:val="Indhold"/>
        <w:ind w:right="340"/>
        <w:jc w:val="both"/>
        <w:rPr>
          <w:rFonts w:ascii="Calibri" w:hAnsi="Calibri" w:cs="Calibri"/>
          <w:sz w:val="20"/>
        </w:rPr>
      </w:pPr>
      <w:proofErr w:type="gramStart"/>
      <w:r w:rsidRPr="00EF3A22">
        <w:rPr>
          <w:rFonts w:ascii="Calibri" w:hAnsi="Calibri" w:cs="Calibri"/>
          <w:sz w:val="20"/>
        </w:rPr>
        <w:t>employ</w:t>
      </w:r>
      <w:r w:rsidR="00A723EF">
        <w:rPr>
          <w:rFonts w:ascii="Calibri" w:hAnsi="Calibri" w:cs="Calibri"/>
          <w:sz w:val="20"/>
        </w:rPr>
        <w:t>ee</w:t>
      </w:r>
      <w:r w:rsidR="00A91D74">
        <w:rPr>
          <w:rFonts w:ascii="Calibri" w:hAnsi="Calibri" w:cs="Calibri"/>
          <w:sz w:val="20"/>
        </w:rPr>
        <w:t>s</w:t>
      </w:r>
      <w:proofErr w:type="gramEnd"/>
      <w:r w:rsidR="00A91D74">
        <w:rPr>
          <w:rFonts w:ascii="Calibri" w:hAnsi="Calibri" w:cs="Calibri"/>
          <w:sz w:val="20"/>
        </w:rPr>
        <w:t xml:space="preserve"> in the beginning of May 2020</w:t>
      </w:r>
      <w:r w:rsidR="0076323F">
        <w:rPr>
          <w:rFonts w:ascii="Calibri" w:hAnsi="Calibri" w:cs="Calibri"/>
          <w:sz w:val="20"/>
        </w:rPr>
        <w:t>.</w:t>
      </w:r>
    </w:p>
    <w:p w:rsidR="0076323F" w:rsidRDefault="0076323F" w:rsidP="0076323F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3E1977" w:rsidRPr="00894E02" w:rsidRDefault="00894E02" w:rsidP="0076323F">
      <w:pPr>
        <w:pStyle w:val="Indhold"/>
        <w:ind w:right="340"/>
        <w:jc w:val="both"/>
        <w:rPr>
          <w:rFonts w:ascii="Calibri" w:hAnsi="Calibri" w:cs="Calibri"/>
          <w:b/>
          <w:sz w:val="20"/>
        </w:rPr>
      </w:pPr>
      <w:r w:rsidRPr="00894E02">
        <w:rPr>
          <w:rFonts w:ascii="Calibri" w:hAnsi="Calibri" w:cs="Calibri"/>
          <w:b/>
          <w:sz w:val="20"/>
        </w:rPr>
        <w:t>Earning ordinary holiday</w:t>
      </w:r>
    </w:p>
    <w:p w:rsidR="00894E02" w:rsidRDefault="00894E02" w:rsidP="0076323F">
      <w:pPr>
        <w:pStyle w:val="Indhold"/>
        <w:ind w:right="34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For the mini holiday year you earn 16</w:t>
      </w:r>
      <w:proofErr w:type="gramStart"/>
      <w:r>
        <w:rPr>
          <w:rFonts w:ascii="Calibri" w:hAnsi="Calibri" w:cs="Calibri"/>
          <w:sz w:val="20"/>
        </w:rPr>
        <w:t>,64</w:t>
      </w:r>
      <w:proofErr w:type="gramEnd"/>
      <w:r>
        <w:rPr>
          <w:rFonts w:ascii="Calibri" w:hAnsi="Calibri" w:cs="Calibri"/>
          <w:sz w:val="20"/>
        </w:rPr>
        <w:t xml:space="preserve"> days. </w:t>
      </w:r>
    </w:p>
    <w:p w:rsidR="00894E02" w:rsidRPr="00EF3A22" w:rsidRDefault="00894E02" w:rsidP="0076323F">
      <w:pPr>
        <w:pStyle w:val="Indhold"/>
        <w:ind w:right="34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The earning period is </w:t>
      </w:r>
      <w:proofErr w:type="gramStart"/>
      <w:r>
        <w:rPr>
          <w:rFonts w:ascii="Calibri" w:hAnsi="Calibri" w:cs="Calibri"/>
          <w:sz w:val="20"/>
        </w:rPr>
        <w:t>1</w:t>
      </w:r>
      <w:r w:rsidRPr="00894E02">
        <w:rPr>
          <w:rFonts w:ascii="Calibri" w:hAnsi="Calibri" w:cs="Calibri"/>
          <w:sz w:val="20"/>
          <w:vertAlign w:val="superscript"/>
        </w:rPr>
        <w:t>st</w:t>
      </w:r>
      <w:proofErr w:type="gramEnd"/>
      <w:r>
        <w:rPr>
          <w:rFonts w:ascii="Calibri" w:hAnsi="Calibri" w:cs="Calibri"/>
          <w:sz w:val="20"/>
        </w:rPr>
        <w:t xml:space="preserve"> Jan 2019 til 31</w:t>
      </w:r>
      <w:r w:rsidRPr="00894E02">
        <w:rPr>
          <w:rFonts w:ascii="Calibri" w:hAnsi="Calibri" w:cs="Calibri"/>
          <w:sz w:val="20"/>
          <w:vertAlign w:val="superscript"/>
        </w:rPr>
        <w:t>st</w:t>
      </w:r>
      <w:r>
        <w:rPr>
          <w:rFonts w:ascii="Calibri" w:hAnsi="Calibri" w:cs="Calibri"/>
          <w:sz w:val="20"/>
        </w:rPr>
        <w:t xml:space="preserve"> Aug 2020</w:t>
      </w:r>
    </w:p>
    <w:p w:rsidR="00894E02" w:rsidRDefault="00894E02" w:rsidP="009F0AB6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</w:p>
    <w:p w:rsidR="009F0AB6" w:rsidRPr="00EF3A22" w:rsidRDefault="00A723EF" w:rsidP="009F0AB6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The</w:t>
      </w:r>
      <w:r w:rsidR="009F0AB6" w:rsidRPr="00EF3A22">
        <w:rPr>
          <w:rFonts w:ascii="Calibri" w:hAnsi="Calibri" w:cs="Calibri"/>
          <w:sz w:val="20"/>
        </w:rPr>
        <w:t xml:space="preserve"> </w:t>
      </w:r>
      <w:r w:rsidR="009F0AB6" w:rsidRPr="00EF3A22">
        <w:rPr>
          <w:rFonts w:ascii="Calibri" w:hAnsi="Calibri" w:cs="Calibri"/>
          <w:b/>
          <w:sz w:val="20"/>
        </w:rPr>
        <w:t>holiday</w:t>
      </w:r>
      <w:r w:rsidR="009F0AB6" w:rsidRPr="00EF3A22">
        <w:rPr>
          <w:rFonts w:ascii="Calibri" w:hAnsi="Calibri" w:cs="Calibri"/>
          <w:sz w:val="20"/>
        </w:rPr>
        <w:t xml:space="preserve"> </w:t>
      </w:r>
      <w:r w:rsidR="009F0AB6" w:rsidRPr="00EF3A22">
        <w:rPr>
          <w:rFonts w:ascii="Calibri" w:hAnsi="Calibri" w:cs="Calibri"/>
          <w:b/>
          <w:sz w:val="20"/>
        </w:rPr>
        <w:t>profile</w:t>
      </w:r>
      <w:r w:rsidR="0076323F">
        <w:rPr>
          <w:rFonts w:ascii="Calibri" w:hAnsi="Calibri" w:cs="Calibri"/>
          <w:sz w:val="20"/>
        </w:rPr>
        <w:t xml:space="preserve"> looks as follows:</w:t>
      </w:r>
      <w:r>
        <w:rPr>
          <w:rFonts w:ascii="Calibri" w:hAnsi="Calibri" w:cs="Calibri"/>
          <w:sz w:val="20"/>
        </w:rPr>
        <w:t xml:space="preserve"> </w:t>
      </w:r>
      <w:r w:rsidR="009F0AB6" w:rsidRPr="00EF3A22">
        <w:rPr>
          <w:rFonts w:ascii="Calibri" w:hAnsi="Calibri" w:cs="Calibri"/>
          <w:sz w:val="20"/>
        </w:rPr>
        <w:t xml:space="preserve"> </w:t>
      </w:r>
    </w:p>
    <w:p w:rsidR="009F0AB6" w:rsidRPr="00D9145B" w:rsidRDefault="009F0AB6" w:rsidP="0067518E">
      <w:pPr>
        <w:pStyle w:val="Indhold"/>
        <w:ind w:right="340"/>
        <w:jc w:val="both"/>
        <w:rPr>
          <w:rFonts w:ascii="Calibri" w:hAnsi="Calibri" w:cs="Calibri"/>
          <w:sz w:val="20"/>
          <w:lang w:val="da-DK"/>
        </w:rPr>
      </w:pPr>
      <w:r w:rsidRPr="00D9145B">
        <w:rPr>
          <w:rFonts w:ascii="Calibri" w:hAnsi="Calibri" w:cs="Calibri"/>
          <w:b/>
          <w:sz w:val="20"/>
          <w:lang w:val="da-DK"/>
        </w:rPr>
        <w:t>Holiday</w:t>
      </w:r>
      <w:r w:rsidRPr="00D9145B">
        <w:rPr>
          <w:rFonts w:ascii="Calibri" w:hAnsi="Calibri" w:cs="Calibri"/>
          <w:sz w:val="20"/>
          <w:lang w:val="da-DK"/>
        </w:rPr>
        <w:t xml:space="preserve"> </w:t>
      </w:r>
      <w:r w:rsidRPr="00D9145B">
        <w:rPr>
          <w:rFonts w:ascii="Calibri" w:hAnsi="Calibri" w:cs="Calibri"/>
          <w:b/>
          <w:sz w:val="20"/>
          <w:lang w:val="da-DK"/>
        </w:rPr>
        <w:t xml:space="preserve">profile, </w:t>
      </w:r>
      <w:proofErr w:type="spellStart"/>
      <w:r w:rsidR="00A91D74">
        <w:rPr>
          <w:rFonts w:ascii="Calibri" w:hAnsi="Calibri" w:cs="Calibri"/>
          <w:b/>
          <w:sz w:val="20"/>
          <w:lang w:val="da-DK"/>
        </w:rPr>
        <w:t>ordinary</w:t>
      </w:r>
      <w:proofErr w:type="spellEnd"/>
      <w:r w:rsidR="00A91D74">
        <w:rPr>
          <w:rFonts w:ascii="Calibri" w:hAnsi="Calibri" w:cs="Calibri"/>
          <w:b/>
          <w:sz w:val="20"/>
          <w:lang w:val="da-DK"/>
        </w:rPr>
        <w:t xml:space="preserve"> </w:t>
      </w:r>
      <w:r w:rsidRPr="00D9145B">
        <w:rPr>
          <w:rFonts w:ascii="Calibri" w:hAnsi="Calibri" w:cs="Calibri"/>
          <w:b/>
          <w:sz w:val="20"/>
          <w:lang w:val="da-DK"/>
        </w:rPr>
        <w:t>holidays:</w:t>
      </w:r>
    </w:p>
    <w:p w:rsidR="009F0AB6" w:rsidRPr="00EF3A22" w:rsidRDefault="009F0AB6" w:rsidP="009F0AB6">
      <w:pPr>
        <w:numPr>
          <w:ilvl w:val="0"/>
          <w:numId w:val="21"/>
        </w:numPr>
        <w:spacing w:line="240" w:lineRule="auto"/>
        <w:ind w:left="0" w:right="340" w:firstLine="0"/>
        <w:rPr>
          <w:rFonts w:ascii="Calibri" w:hAnsi="Calibri" w:cs="Calibri"/>
          <w:sz w:val="20"/>
          <w:szCs w:val="20"/>
          <w:lang w:val="en-US"/>
        </w:rPr>
      </w:pPr>
      <w:r w:rsidRPr="00EF3A22">
        <w:rPr>
          <w:rFonts w:ascii="Calibri" w:hAnsi="Calibri" w:cs="Calibri"/>
          <w:sz w:val="20"/>
          <w:szCs w:val="20"/>
          <w:lang w:val="en-US"/>
        </w:rPr>
        <w:t>3 weeks in July/August (weeks 29, 30 and 31)</w:t>
      </w:r>
    </w:p>
    <w:p w:rsidR="00A91D74" w:rsidRDefault="00A91D74" w:rsidP="009F0AB6">
      <w:pPr>
        <w:pStyle w:val="Indhold"/>
        <w:ind w:right="340"/>
        <w:jc w:val="both"/>
        <w:outlineLvl w:val="0"/>
        <w:rPr>
          <w:rFonts w:ascii="Calibri" w:hAnsi="Calibri" w:cs="Calibri"/>
          <w:b/>
          <w:sz w:val="20"/>
          <w:lang w:val="da-DK"/>
        </w:rPr>
      </w:pPr>
    </w:p>
    <w:p w:rsidR="009F0AB6" w:rsidRDefault="009F0AB6" w:rsidP="009F0AB6">
      <w:pPr>
        <w:pStyle w:val="Indhold"/>
        <w:ind w:right="340"/>
        <w:jc w:val="both"/>
        <w:outlineLvl w:val="0"/>
        <w:rPr>
          <w:rFonts w:ascii="Calibri" w:hAnsi="Calibri" w:cs="Calibri"/>
          <w:b/>
          <w:sz w:val="20"/>
        </w:rPr>
      </w:pPr>
      <w:r w:rsidRPr="00A91D74">
        <w:rPr>
          <w:rFonts w:ascii="Calibri" w:hAnsi="Calibri" w:cs="Calibri"/>
          <w:b/>
          <w:sz w:val="20"/>
        </w:rPr>
        <w:t>Holiday profile, special holidays</w:t>
      </w:r>
      <w:r w:rsidR="00894E02">
        <w:rPr>
          <w:rFonts w:ascii="Calibri" w:hAnsi="Calibri" w:cs="Calibri"/>
          <w:b/>
          <w:sz w:val="20"/>
        </w:rPr>
        <w:t>:</w:t>
      </w:r>
      <w:bookmarkStart w:id="0" w:name="_GoBack"/>
      <w:bookmarkEnd w:id="0"/>
    </w:p>
    <w:p w:rsidR="00894E02" w:rsidRPr="00A91D74" w:rsidRDefault="00894E02" w:rsidP="009F0AB6">
      <w:pPr>
        <w:pStyle w:val="Indhold"/>
        <w:ind w:right="340"/>
        <w:jc w:val="both"/>
        <w:outlineLvl w:val="0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These days may be spend on week 42, should you want to. </w:t>
      </w:r>
    </w:p>
    <w:p w:rsidR="009F0AB6" w:rsidRPr="00D9145B" w:rsidRDefault="00A723EF" w:rsidP="009F0AB6">
      <w:pPr>
        <w:numPr>
          <w:ilvl w:val="0"/>
          <w:numId w:val="22"/>
        </w:numPr>
        <w:spacing w:line="240" w:lineRule="auto"/>
        <w:ind w:left="0" w:right="340" w:firstLine="0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2</w:t>
      </w:r>
      <w:r w:rsidR="009F0AB6" w:rsidRPr="00D9145B">
        <w:rPr>
          <w:rFonts w:ascii="Calibri" w:hAnsi="Calibri" w:cs="Calibri"/>
          <w:sz w:val="20"/>
          <w:szCs w:val="20"/>
          <w:lang w:val="en-US"/>
        </w:rPr>
        <w:t xml:space="preserve"> days </w:t>
      </w:r>
      <w:r w:rsidR="00894E02">
        <w:rPr>
          <w:rFonts w:ascii="Calibri" w:hAnsi="Calibri" w:cs="Calibri"/>
          <w:sz w:val="20"/>
          <w:szCs w:val="20"/>
          <w:lang w:val="en-US"/>
        </w:rPr>
        <w:t>at Christmas</w:t>
      </w:r>
      <w:r w:rsidR="009F0AB6" w:rsidRPr="00D9145B">
        <w:rPr>
          <w:rFonts w:ascii="Calibri" w:hAnsi="Calibri" w:cs="Calibri"/>
          <w:sz w:val="20"/>
          <w:szCs w:val="20"/>
          <w:lang w:val="en-US"/>
        </w:rPr>
        <w:t xml:space="preserve"> (week 5</w:t>
      </w:r>
      <w:r w:rsidR="00894E02">
        <w:rPr>
          <w:rFonts w:ascii="Calibri" w:hAnsi="Calibri" w:cs="Calibri"/>
          <w:sz w:val="20"/>
          <w:szCs w:val="20"/>
          <w:lang w:val="en-US"/>
        </w:rPr>
        <w:t>3</w:t>
      </w:r>
      <w:r w:rsidR="009F0AB6" w:rsidRPr="00D9145B">
        <w:rPr>
          <w:rFonts w:ascii="Calibri" w:hAnsi="Calibri" w:cs="Calibri"/>
          <w:sz w:val="20"/>
          <w:szCs w:val="20"/>
          <w:lang w:val="en-US"/>
        </w:rPr>
        <w:t>)</w:t>
      </w:r>
    </w:p>
    <w:p w:rsidR="009F0AB6" w:rsidRPr="00A91D74" w:rsidRDefault="00A723EF" w:rsidP="009F0AB6">
      <w:pPr>
        <w:numPr>
          <w:ilvl w:val="0"/>
          <w:numId w:val="22"/>
        </w:numPr>
        <w:spacing w:after="120" w:line="240" w:lineRule="auto"/>
        <w:ind w:left="0" w:right="340" w:firstLine="0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3</w:t>
      </w:r>
      <w:r w:rsidR="009F0AB6" w:rsidRPr="00A91D74">
        <w:rPr>
          <w:rFonts w:ascii="Calibri" w:hAnsi="Calibri" w:cs="Calibri"/>
          <w:sz w:val="20"/>
          <w:szCs w:val="20"/>
          <w:lang w:val="en-US"/>
        </w:rPr>
        <w:t xml:space="preserve"> day</w:t>
      </w:r>
      <w:r w:rsidR="00D9145B" w:rsidRPr="00A91D74">
        <w:rPr>
          <w:rFonts w:ascii="Calibri" w:hAnsi="Calibri" w:cs="Calibri"/>
          <w:sz w:val="20"/>
          <w:szCs w:val="20"/>
          <w:lang w:val="en-US"/>
        </w:rPr>
        <w:t>s</w:t>
      </w:r>
      <w:r w:rsidR="009F0AB6" w:rsidRPr="00A91D74">
        <w:rPr>
          <w:rFonts w:ascii="Calibri" w:hAnsi="Calibri" w:cs="Calibri"/>
          <w:sz w:val="20"/>
          <w:szCs w:val="20"/>
          <w:lang w:val="en-US"/>
        </w:rPr>
        <w:t xml:space="preserve"> before Easter</w:t>
      </w:r>
      <w:r w:rsidR="00EF3A22" w:rsidRPr="00A91D74">
        <w:rPr>
          <w:rFonts w:ascii="Calibri" w:hAnsi="Calibri" w:cs="Calibri"/>
          <w:sz w:val="20"/>
          <w:szCs w:val="20"/>
          <w:lang w:val="en-US"/>
        </w:rPr>
        <w:t xml:space="preserve"> (week 1</w:t>
      </w:r>
      <w:r w:rsidR="00894E02">
        <w:rPr>
          <w:rFonts w:ascii="Calibri" w:hAnsi="Calibri" w:cs="Calibri"/>
          <w:sz w:val="20"/>
          <w:szCs w:val="20"/>
          <w:lang w:val="en-US"/>
        </w:rPr>
        <w:t>3</w:t>
      </w:r>
      <w:r w:rsidR="00EF3A22" w:rsidRPr="00A91D74">
        <w:rPr>
          <w:rFonts w:ascii="Calibri" w:hAnsi="Calibri" w:cs="Calibri"/>
          <w:sz w:val="20"/>
          <w:szCs w:val="20"/>
          <w:lang w:val="en-US"/>
        </w:rPr>
        <w:t>)</w:t>
      </w:r>
    </w:p>
    <w:p w:rsidR="00894E02" w:rsidRDefault="00894E02" w:rsidP="00677858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894E02" w:rsidRDefault="00894E02" w:rsidP="00677858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894E02">
        <w:rPr>
          <w:rFonts w:ascii="Calibri" w:hAnsi="Calibri" w:cs="Calibri"/>
          <w:sz w:val="20"/>
        </w:rPr>
        <w:t xml:space="preserve">The Institute's warning of other holidays will be available in </w:t>
      </w:r>
      <w:r>
        <w:rPr>
          <w:rFonts w:ascii="Calibri" w:hAnsi="Calibri" w:cs="Calibri"/>
          <w:sz w:val="20"/>
        </w:rPr>
        <w:t xml:space="preserve">an </w:t>
      </w:r>
      <w:r w:rsidRPr="00894E02">
        <w:rPr>
          <w:rFonts w:ascii="Calibri" w:hAnsi="Calibri" w:cs="Calibri"/>
          <w:sz w:val="20"/>
        </w:rPr>
        <w:t xml:space="preserve">August </w:t>
      </w:r>
      <w:r>
        <w:rPr>
          <w:rFonts w:ascii="Calibri" w:hAnsi="Calibri" w:cs="Calibri"/>
          <w:sz w:val="20"/>
        </w:rPr>
        <w:t xml:space="preserve">letter, </w:t>
      </w:r>
      <w:r w:rsidRPr="00894E02">
        <w:rPr>
          <w:rFonts w:ascii="Calibri" w:hAnsi="Calibri" w:cs="Calibri"/>
          <w:sz w:val="20"/>
        </w:rPr>
        <w:t xml:space="preserve">just before the new holiday </w:t>
      </w:r>
      <w:r>
        <w:rPr>
          <w:rFonts w:ascii="Calibri" w:hAnsi="Calibri" w:cs="Calibri"/>
          <w:sz w:val="20"/>
        </w:rPr>
        <w:t>ac</w:t>
      </w:r>
      <w:r w:rsidR="00BF0D59">
        <w:rPr>
          <w:rFonts w:ascii="Calibri" w:hAnsi="Calibri" w:cs="Calibri"/>
          <w:sz w:val="20"/>
        </w:rPr>
        <w:t xml:space="preserve">t is effective. </w:t>
      </w:r>
    </w:p>
    <w:p w:rsidR="00894E02" w:rsidRDefault="00894E02" w:rsidP="00677858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29244C" w:rsidRDefault="009F0AB6" w:rsidP="008A6548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EF3A22">
        <w:rPr>
          <w:rFonts w:ascii="Calibri" w:hAnsi="Calibri" w:cs="Calibri"/>
          <w:sz w:val="20"/>
        </w:rPr>
        <w:t xml:space="preserve">For </w:t>
      </w:r>
      <w:r w:rsidRPr="00EF3A22">
        <w:rPr>
          <w:rFonts w:ascii="Calibri" w:hAnsi="Calibri" w:cs="Calibri"/>
          <w:b/>
          <w:sz w:val="20"/>
        </w:rPr>
        <w:t>fixed term employees</w:t>
      </w:r>
      <w:r w:rsidRPr="00EF3A22">
        <w:rPr>
          <w:rFonts w:ascii="Calibri" w:hAnsi="Calibri" w:cs="Calibri"/>
          <w:sz w:val="20"/>
        </w:rPr>
        <w:t xml:space="preserve"> - including Ph</w:t>
      </w:r>
      <w:r w:rsidR="00AA1E52">
        <w:rPr>
          <w:rFonts w:ascii="Calibri" w:hAnsi="Calibri" w:cs="Calibri"/>
          <w:sz w:val="20"/>
        </w:rPr>
        <w:t>.d</w:t>
      </w:r>
      <w:r w:rsidRPr="00EF3A22">
        <w:rPr>
          <w:rFonts w:ascii="Calibri" w:hAnsi="Calibri" w:cs="Calibri"/>
          <w:sz w:val="20"/>
        </w:rPr>
        <w:t xml:space="preserve"> students - </w:t>
      </w:r>
      <w:r w:rsidRPr="0076323F">
        <w:rPr>
          <w:rFonts w:ascii="Calibri" w:hAnsi="Calibri" w:cs="Calibri"/>
          <w:b/>
          <w:sz w:val="20"/>
        </w:rPr>
        <w:t>the holiday accrued</w:t>
      </w:r>
      <w:r w:rsidR="0029244C">
        <w:rPr>
          <w:rFonts w:ascii="Calibri" w:hAnsi="Calibri" w:cs="Calibri"/>
          <w:b/>
          <w:sz w:val="20"/>
        </w:rPr>
        <w:t xml:space="preserve"> </w:t>
      </w:r>
      <w:r w:rsidR="0029244C" w:rsidRPr="00EF3A22">
        <w:rPr>
          <w:rFonts w:ascii="Calibri" w:hAnsi="Calibri" w:cs="Calibri"/>
          <w:sz w:val="20"/>
        </w:rPr>
        <w:t xml:space="preserve">and </w:t>
      </w:r>
      <w:r w:rsidR="0029244C" w:rsidRPr="00EF3A22">
        <w:rPr>
          <w:rFonts w:ascii="Calibri" w:hAnsi="Calibri" w:cs="Calibri"/>
          <w:b/>
          <w:sz w:val="20"/>
        </w:rPr>
        <w:t>all special holidays</w:t>
      </w:r>
      <w:r w:rsidR="009B076E" w:rsidRPr="00EF3A22">
        <w:rPr>
          <w:rFonts w:ascii="Calibri" w:hAnsi="Calibri" w:cs="Calibri"/>
          <w:sz w:val="20"/>
        </w:rPr>
        <w:t>,</w:t>
      </w:r>
      <w:r w:rsidRPr="00EF3A22">
        <w:rPr>
          <w:rFonts w:ascii="Calibri" w:hAnsi="Calibri" w:cs="Calibri"/>
          <w:sz w:val="20"/>
        </w:rPr>
        <w:t xml:space="preserve"> </w:t>
      </w:r>
      <w:r w:rsidR="00537FCD" w:rsidRPr="00EF3A22">
        <w:rPr>
          <w:rFonts w:ascii="Calibri" w:hAnsi="Calibri" w:cs="Calibri"/>
          <w:sz w:val="20"/>
        </w:rPr>
        <w:t>corresponding to the holiday profile</w:t>
      </w:r>
      <w:r w:rsidR="009B076E" w:rsidRPr="00EF3A22">
        <w:rPr>
          <w:rFonts w:ascii="Calibri" w:hAnsi="Calibri" w:cs="Calibri"/>
          <w:sz w:val="20"/>
        </w:rPr>
        <w:t xml:space="preserve">, </w:t>
      </w:r>
      <w:proofErr w:type="gramStart"/>
      <w:r w:rsidRPr="00EF3A22">
        <w:rPr>
          <w:rFonts w:ascii="Calibri" w:hAnsi="Calibri" w:cs="Calibri"/>
          <w:sz w:val="20"/>
        </w:rPr>
        <w:t>must be held</w:t>
      </w:r>
      <w:proofErr w:type="gramEnd"/>
      <w:r w:rsidRPr="00EF3A22">
        <w:rPr>
          <w:rFonts w:ascii="Calibri" w:hAnsi="Calibri" w:cs="Calibri"/>
          <w:sz w:val="20"/>
        </w:rPr>
        <w:t xml:space="preserve"> within the period of employment</w:t>
      </w:r>
      <w:r w:rsidR="0029244C">
        <w:rPr>
          <w:rFonts w:ascii="Calibri" w:hAnsi="Calibri" w:cs="Calibri"/>
          <w:sz w:val="20"/>
        </w:rPr>
        <w:t>.</w:t>
      </w:r>
      <w:r w:rsidR="00537FCD" w:rsidRPr="00EF3A22">
        <w:rPr>
          <w:rFonts w:ascii="Calibri" w:hAnsi="Calibri" w:cs="Calibri"/>
          <w:sz w:val="20"/>
        </w:rPr>
        <w:t xml:space="preserve"> </w:t>
      </w:r>
    </w:p>
    <w:p w:rsidR="009F0AB6" w:rsidRDefault="009F0AB6" w:rsidP="008A6548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EF3A22">
        <w:rPr>
          <w:rFonts w:ascii="Calibri" w:hAnsi="Calibri" w:cs="Calibri"/>
          <w:sz w:val="20"/>
        </w:rPr>
        <w:t>New employees</w:t>
      </w:r>
      <w:r w:rsidR="00C632D2">
        <w:rPr>
          <w:rFonts w:ascii="Calibri" w:hAnsi="Calibri" w:cs="Calibri"/>
          <w:sz w:val="20"/>
        </w:rPr>
        <w:t>,</w:t>
      </w:r>
      <w:r w:rsidRPr="00EF3A22">
        <w:rPr>
          <w:rFonts w:ascii="Calibri" w:hAnsi="Calibri" w:cs="Calibri"/>
          <w:sz w:val="20"/>
        </w:rPr>
        <w:t xml:space="preserve"> who have not accrued the right</w:t>
      </w:r>
      <w:r w:rsidR="001A3BB1">
        <w:rPr>
          <w:rFonts w:ascii="Calibri" w:hAnsi="Calibri" w:cs="Calibri"/>
          <w:sz w:val="20"/>
        </w:rPr>
        <w:t xml:space="preserve"> to take holiday with pay</w:t>
      </w:r>
      <w:r w:rsidR="0029244C">
        <w:rPr>
          <w:rFonts w:ascii="Calibri" w:hAnsi="Calibri" w:cs="Calibri"/>
          <w:sz w:val="20"/>
        </w:rPr>
        <w:t>,</w:t>
      </w:r>
      <w:r w:rsidRPr="00EF3A22">
        <w:rPr>
          <w:rFonts w:ascii="Calibri" w:hAnsi="Calibri" w:cs="Calibri"/>
          <w:sz w:val="20"/>
        </w:rPr>
        <w:t xml:space="preserve"> </w:t>
      </w:r>
      <w:r w:rsidR="007006E9">
        <w:rPr>
          <w:rFonts w:ascii="Calibri" w:hAnsi="Calibri" w:cs="Calibri"/>
          <w:sz w:val="20"/>
        </w:rPr>
        <w:t xml:space="preserve">holiday </w:t>
      </w:r>
      <w:proofErr w:type="gramStart"/>
      <w:r w:rsidR="007006E9">
        <w:rPr>
          <w:rFonts w:ascii="Calibri" w:hAnsi="Calibri" w:cs="Calibri"/>
          <w:sz w:val="20"/>
        </w:rPr>
        <w:t>is</w:t>
      </w:r>
      <w:r w:rsidRPr="00EF3A22">
        <w:rPr>
          <w:rFonts w:ascii="Calibri" w:hAnsi="Calibri" w:cs="Calibri"/>
          <w:sz w:val="20"/>
        </w:rPr>
        <w:t xml:space="preserve"> registered</w:t>
      </w:r>
      <w:proofErr w:type="gramEnd"/>
      <w:r w:rsidRPr="00EF3A22">
        <w:rPr>
          <w:rFonts w:ascii="Calibri" w:hAnsi="Calibri" w:cs="Calibri"/>
          <w:sz w:val="20"/>
        </w:rPr>
        <w:t xml:space="preserve"> acc</w:t>
      </w:r>
      <w:r w:rsidR="00BF0D59">
        <w:rPr>
          <w:rFonts w:ascii="Calibri" w:hAnsi="Calibri" w:cs="Calibri"/>
          <w:sz w:val="20"/>
        </w:rPr>
        <w:t>ording to their own indications.</w:t>
      </w:r>
    </w:p>
    <w:p w:rsidR="0029244C" w:rsidRPr="00802BEB" w:rsidRDefault="0029244C" w:rsidP="00802BEB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BF0D59" w:rsidRDefault="00C47D0F" w:rsidP="00802BEB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802BEB">
        <w:rPr>
          <w:rFonts w:ascii="Calibri" w:hAnsi="Calibri" w:cs="Calibri"/>
          <w:sz w:val="20"/>
        </w:rPr>
        <w:t xml:space="preserve">If you have chosen </w:t>
      </w:r>
      <w:r w:rsidRPr="00802BEB">
        <w:rPr>
          <w:rFonts w:ascii="Calibri" w:hAnsi="Calibri" w:cs="Calibri"/>
          <w:b/>
          <w:sz w:val="20"/>
        </w:rPr>
        <w:t>concurrent holiday</w:t>
      </w:r>
      <w:r w:rsidRPr="00043051">
        <w:rPr>
          <w:rFonts w:ascii="Calibri" w:hAnsi="Calibri" w:cs="Calibri"/>
          <w:sz w:val="20"/>
        </w:rPr>
        <w:t>, the regular holiday</w:t>
      </w:r>
      <w:r w:rsidR="00802BEB">
        <w:rPr>
          <w:rFonts w:ascii="Calibri" w:hAnsi="Calibri" w:cs="Calibri"/>
          <w:sz w:val="20"/>
        </w:rPr>
        <w:t xml:space="preserve">s </w:t>
      </w:r>
      <w:proofErr w:type="gramStart"/>
      <w:r w:rsidR="00802BEB">
        <w:rPr>
          <w:rFonts w:ascii="Calibri" w:hAnsi="Calibri" w:cs="Calibri"/>
          <w:sz w:val="20"/>
        </w:rPr>
        <w:t xml:space="preserve">must </w:t>
      </w:r>
      <w:r w:rsidR="001868BD" w:rsidRPr="00043051">
        <w:rPr>
          <w:rFonts w:ascii="Calibri" w:hAnsi="Calibri" w:cs="Calibri"/>
          <w:sz w:val="20"/>
        </w:rPr>
        <w:t xml:space="preserve">also </w:t>
      </w:r>
      <w:r w:rsidR="00BF0D59">
        <w:rPr>
          <w:rFonts w:ascii="Calibri" w:hAnsi="Calibri" w:cs="Calibri"/>
          <w:sz w:val="20"/>
        </w:rPr>
        <w:t>be registered</w:t>
      </w:r>
      <w:proofErr w:type="gramEnd"/>
      <w:r w:rsidR="00BF0D59">
        <w:rPr>
          <w:rFonts w:ascii="Calibri" w:hAnsi="Calibri" w:cs="Calibri"/>
          <w:sz w:val="20"/>
        </w:rPr>
        <w:t xml:space="preserve"> in </w:t>
      </w:r>
      <w:r w:rsidR="00802BEB">
        <w:rPr>
          <w:rFonts w:ascii="Calibri" w:hAnsi="Calibri" w:cs="Calibri"/>
          <w:sz w:val="20"/>
        </w:rPr>
        <w:t>agreement</w:t>
      </w:r>
      <w:r w:rsidR="001868BD" w:rsidRPr="00043051">
        <w:rPr>
          <w:rFonts w:ascii="Calibri" w:hAnsi="Calibri" w:cs="Calibri"/>
          <w:sz w:val="20"/>
        </w:rPr>
        <w:t xml:space="preserve"> with your superior. </w:t>
      </w:r>
      <w:r w:rsidR="00043051" w:rsidRPr="00043051">
        <w:rPr>
          <w:rFonts w:ascii="Calibri" w:hAnsi="Calibri" w:cs="Calibri"/>
          <w:sz w:val="20"/>
        </w:rPr>
        <w:t>Y</w:t>
      </w:r>
      <w:r w:rsidRPr="00043051">
        <w:rPr>
          <w:rFonts w:ascii="Calibri" w:hAnsi="Calibri" w:cs="Calibri"/>
          <w:sz w:val="20"/>
        </w:rPr>
        <w:t>ou can change the registere</w:t>
      </w:r>
      <w:r w:rsidR="00BF0D59">
        <w:rPr>
          <w:rFonts w:ascii="Calibri" w:hAnsi="Calibri" w:cs="Calibri"/>
          <w:sz w:val="20"/>
        </w:rPr>
        <w:t>d holiday at any time a</w:t>
      </w:r>
      <w:r w:rsidR="00AA3355" w:rsidRPr="00043051">
        <w:rPr>
          <w:rFonts w:ascii="Calibri" w:hAnsi="Calibri" w:cs="Calibri"/>
          <w:sz w:val="20"/>
        </w:rPr>
        <w:t>fter consent from your superior.</w:t>
      </w:r>
      <w:r w:rsidR="00703D6F" w:rsidRPr="00043051">
        <w:rPr>
          <w:rFonts w:ascii="Calibri" w:hAnsi="Calibri" w:cs="Calibri"/>
          <w:sz w:val="20"/>
        </w:rPr>
        <w:t xml:space="preserve"> </w:t>
      </w:r>
    </w:p>
    <w:p w:rsidR="00BF0D59" w:rsidRDefault="00BF0D59" w:rsidP="00802BEB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BF0D59" w:rsidRDefault="00BF0D59" w:rsidP="00802BEB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BF0D59">
        <w:rPr>
          <w:rFonts w:ascii="Calibri" w:hAnsi="Calibri" w:cs="Calibri"/>
          <w:sz w:val="20"/>
        </w:rPr>
        <w:t xml:space="preserve">Note, the </w:t>
      </w:r>
      <w:r w:rsidRPr="00802BEB">
        <w:rPr>
          <w:rFonts w:ascii="Calibri" w:hAnsi="Calibri" w:cs="Calibri"/>
          <w:b/>
          <w:sz w:val="20"/>
        </w:rPr>
        <w:t>special holidays</w:t>
      </w:r>
      <w:r w:rsidRPr="00BF0D59">
        <w:rPr>
          <w:rFonts w:ascii="Calibri" w:hAnsi="Calibri" w:cs="Calibri"/>
          <w:sz w:val="20"/>
        </w:rPr>
        <w:t xml:space="preserve"> earned continue independently of the new holiday law and can only be registered immediately before the upcoming holiday year, which runs from</w:t>
      </w:r>
      <w:r w:rsidR="00802BEB">
        <w:rPr>
          <w:rFonts w:ascii="Calibri" w:hAnsi="Calibri" w:cs="Calibri"/>
          <w:sz w:val="20"/>
        </w:rPr>
        <w:t xml:space="preserve"> 1</w:t>
      </w:r>
      <w:r w:rsidR="00802BEB" w:rsidRPr="00802BEB">
        <w:rPr>
          <w:rFonts w:ascii="Calibri" w:hAnsi="Calibri" w:cs="Calibri"/>
          <w:sz w:val="20"/>
          <w:vertAlign w:val="superscript"/>
        </w:rPr>
        <w:t>st</w:t>
      </w:r>
      <w:r w:rsidR="00802BEB">
        <w:rPr>
          <w:rFonts w:ascii="Calibri" w:hAnsi="Calibri" w:cs="Calibri"/>
          <w:sz w:val="20"/>
          <w:vertAlign w:val="superscript"/>
        </w:rPr>
        <w:t xml:space="preserve"> </w:t>
      </w:r>
      <w:r w:rsidRPr="00BF0D59">
        <w:rPr>
          <w:rFonts w:ascii="Calibri" w:hAnsi="Calibri" w:cs="Calibri"/>
          <w:sz w:val="20"/>
        </w:rPr>
        <w:t xml:space="preserve">May </w:t>
      </w:r>
      <w:r w:rsidR="00802BEB">
        <w:rPr>
          <w:rFonts w:ascii="Calibri" w:hAnsi="Calibri" w:cs="Calibri"/>
          <w:sz w:val="20"/>
        </w:rPr>
        <w:t>2020 til</w:t>
      </w:r>
      <w:r w:rsidRPr="00BF0D59">
        <w:rPr>
          <w:rFonts w:ascii="Calibri" w:hAnsi="Calibri" w:cs="Calibri"/>
          <w:sz w:val="20"/>
        </w:rPr>
        <w:t xml:space="preserve"> </w:t>
      </w:r>
      <w:proofErr w:type="gramStart"/>
      <w:r w:rsidR="00802BEB">
        <w:rPr>
          <w:rFonts w:ascii="Calibri" w:hAnsi="Calibri" w:cs="Calibri"/>
          <w:sz w:val="20"/>
        </w:rPr>
        <w:t>30</w:t>
      </w:r>
      <w:r w:rsidR="00802BEB" w:rsidRPr="00802BEB">
        <w:rPr>
          <w:rFonts w:ascii="Calibri" w:hAnsi="Calibri" w:cs="Calibri"/>
          <w:sz w:val="20"/>
          <w:vertAlign w:val="superscript"/>
        </w:rPr>
        <w:t>th</w:t>
      </w:r>
      <w:proofErr w:type="gramEnd"/>
      <w:r w:rsidR="00802BEB">
        <w:rPr>
          <w:rFonts w:ascii="Calibri" w:hAnsi="Calibri" w:cs="Calibri"/>
          <w:sz w:val="20"/>
        </w:rPr>
        <w:t xml:space="preserve"> </w:t>
      </w:r>
      <w:r w:rsidRPr="00BF0D59">
        <w:rPr>
          <w:rFonts w:ascii="Calibri" w:hAnsi="Calibri" w:cs="Calibri"/>
          <w:sz w:val="20"/>
        </w:rPr>
        <w:t>April 2021.</w:t>
      </w:r>
    </w:p>
    <w:p w:rsidR="00BF0D59" w:rsidRDefault="00BF0D59" w:rsidP="00043051">
      <w:pPr>
        <w:pStyle w:val="Template-Date"/>
        <w:rPr>
          <w:rFonts w:ascii="Calibri" w:hAnsi="Calibri" w:cs="Calibri"/>
          <w:sz w:val="20"/>
          <w:lang w:val="en-US"/>
        </w:rPr>
      </w:pPr>
    </w:p>
    <w:p w:rsidR="00C47D0F" w:rsidRDefault="00AA3355" w:rsidP="00EE144F">
      <w:pPr>
        <w:pStyle w:val="Indhold"/>
        <w:ind w:right="34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It is your responsibility to take all holidays and special holidays before you terminate. </w:t>
      </w:r>
      <w:r w:rsidR="002A7F54" w:rsidRPr="00EF3A22">
        <w:rPr>
          <w:rFonts w:ascii="Calibri" w:hAnsi="Calibri" w:cs="Calibri"/>
          <w:sz w:val="20"/>
        </w:rPr>
        <w:t xml:space="preserve"> </w:t>
      </w:r>
    </w:p>
    <w:p w:rsidR="00EE144F" w:rsidRDefault="00EE144F" w:rsidP="00EE144F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EE144F" w:rsidRDefault="00E52704" w:rsidP="0067518E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EF3A22">
        <w:rPr>
          <w:rFonts w:ascii="Calibri" w:hAnsi="Calibri" w:cs="Calibri"/>
          <w:sz w:val="20"/>
        </w:rPr>
        <w:t xml:space="preserve">We would like to stress that absence due to e.g. illness, a child’s first day of illness, </w:t>
      </w:r>
      <w:r w:rsidR="00652C98">
        <w:rPr>
          <w:rFonts w:ascii="Calibri" w:hAnsi="Calibri" w:cs="Calibri"/>
          <w:sz w:val="20"/>
        </w:rPr>
        <w:t>childcare</w:t>
      </w:r>
      <w:r w:rsidRPr="00EF3A22">
        <w:rPr>
          <w:rFonts w:ascii="Calibri" w:hAnsi="Calibri" w:cs="Calibri"/>
          <w:sz w:val="20"/>
        </w:rPr>
        <w:t xml:space="preserve"> days, etc. must be reported/agreed to by your superior</w:t>
      </w:r>
      <w:r w:rsidR="00802BEB">
        <w:rPr>
          <w:rFonts w:ascii="Calibri" w:hAnsi="Calibri" w:cs="Calibri"/>
          <w:sz w:val="20"/>
        </w:rPr>
        <w:t xml:space="preserve"> with </w:t>
      </w:r>
      <w:r w:rsidR="00802BEB">
        <w:rPr>
          <w:rFonts w:ascii="Calibri" w:hAnsi="Calibri" w:cs="Calibri"/>
          <w:sz w:val="20"/>
        </w:rPr>
        <w:t xml:space="preserve">to </w:t>
      </w:r>
      <w:hyperlink r:id="rId8" w:history="1">
        <w:r w:rsidR="00802BEB" w:rsidRPr="00C96838">
          <w:rPr>
            <w:rStyle w:val="Hyperlink"/>
            <w:rFonts w:ascii="Calibri" w:hAnsi="Calibri" w:cs="Calibri"/>
            <w:sz w:val="20"/>
          </w:rPr>
          <w:t>heidi.pedersen@phys.au.dk</w:t>
        </w:r>
      </w:hyperlink>
      <w:r w:rsidR="00802BEB">
        <w:rPr>
          <w:rFonts w:ascii="Calibri" w:hAnsi="Calibri" w:cs="Calibri"/>
          <w:sz w:val="20"/>
        </w:rPr>
        <w:t>.</w:t>
      </w:r>
    </w:p>
    <w:p w:rsidR="00987865" w:rsidRDefault="00987865" w:rsidP="00EE144F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BF0D59" w:rsidRDefault="00BF0D59" w:rsidP="00BF0D59">
      <w:pPr>
        <w:pStyle w:val="Indhold"/>
        <w:ind w:right="34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Changes to pre-registered holidays </w:t>
      </w:r>
      <w:proofErr w:type="gramStart"/>
      <w:r>
        <w:rPr>
          <w:rFonts w:ascii="Calibri" w:hAnsi="Calibri" w:cs="Calibri"/>
          <w:sz w:val="20"/>
        </w:rPr>
        <w:t>are made</w:t>
      </w:r>
      <w:proofErr w:type="gramEnd"/>
      <w:r>
        <w:rPr>
          <w:rFonts w:ascii="Calibri" w:hAnsi="Calibri" w:cs="Calibri"/>
          <w:sz w:val="20"/>
        </w:rPr>
        <w:t xml:space="preserve"> in agreement with your superior followed by an e-mail to </w:t>
      </w:r>
      <w:hyperlink r:id="rId9" w:history="1">
        <w:r w:rsidRPr="00C96838">
          <w:rPr>
            <w:rStyle w:val="Hyperlink"/>
            <w:rFonts w:ascii="Calibri" w:hAnsi="Calibri" w:cs="Calibri"/>
            <w:sz w:val="20"/>
          </w:rPr>
          <w:t>heidi.pedersen@phys.au.dk</w:t>
        </w:r>
      </w:hyperlink>
      <w:r>
        <w:rPr>
          <w:rFonts w:ascii="Calibri" w:hAnsi="Calibri" w:cs="Calibri"/>
          <w:sz w:val="20"/>
        </w:rPr>
        <w:t xml:space="preserve"> cc your superior. </w:t>
      </w:r>
    </w:p>
    <w:p w:rsidR="00BF0D59" w:rsidRDefault="00BF0D59" w:rsidP="00E52704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</w:p>
    <w:p w:rsidR="00EE144F" w:rsidRDefault="00EE144F" w:rsidP="00E52704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</w:p>
    <w:p w:rsidR="00EE144F" w:rsidRDefault="00EE144F" w:rsidP="00987865">
      <w:pPr>
        <w:pStyle w:val="Indhold"/>
        <w:ind w:right="340"/>
        <w:jc w:val="both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 xml:space="preserve">HRs webpage </w:t>
      </w:r>
    </w:p>
    <w:p w:rsidR="00EE144F" w:rsidRPr="00EE144F" w:rsidRDefault="00EE144F" w:rsidP="00987865">
      <w:pPr>
        <w:pStyle w:val="Indhold"/>
        <w:ind w:right="340"/>
        <w:jc w:val="both"/>
        <w:rPr>
          <w:rStyle w:val="Hyperlink"/>
          <w:rFonts w:ascii="Calibri" w:hAnsi="Calibri"/>
          <w:b/>
          <w:sz w:val="20"/>
        </w:rPr>
      </w:pPr>
      <w:r>
        <w:rPr>
          <w:rFonts w:ascii="Calibri" w:hAnsi="Calibri" w:cs="Calibri"/>
          <w:sz w:val="20"/>
        </w:rPr>
        <w:t xml:space="preserve">We refer you to HRs webpage, where you can read more about the new holiday act </w:t>
      </w:r>
      <w:hyperlink r:id="rId10" w:history="1">
        <w:r w:rsidRPr="00EE144F">
          <w:rPr>
            <w:rStyle w:val="Hyperlink"/>
            <w:rFonts w:ascii="Calibri" w:hAnsi="Calibri"/>
            <w:sz w:val="20"/>
          </w:rPr>
          <w:t>https://medarbejdere.au.dk/en/administration/hr/holiday/</w:t>
        </w:r>
      </w:hyperlink>
    </w:p>
    <w:p w:rsidR="00EE144F" w:rsidRPr="00EE144F" w:rsidRDefault="00EE144F" w:rsidP="00987865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EE144F" w:rsidRPr="00EE144F" w:rsidRDefault="00EE144F" w:rsidP="00987865">
      <w:pPr>
        <w:pStyle w:val="Indhold"/>
        <w:ind w:right="340"/>
        <w:jc w:val="both"/>
        <w:rPr>
          <w:rFonts w:ascii="Calibri" w:hAnsi="Calibri" w:cs="Calibri"/>
          <w:sz w:val="20"/>
        </w:rPr>
      </w:pPr>
    </w:p>
    <w:p w:rsidR="00987865" w:rsidRDefault="00987865" w:rsidP="00987865">
      <w:pPr>
        <w:pStyle w:val="Indhold"/>
        <w:ind w:right="340"/>
        <w:jc w:val="both"/>
        <w:rPr>
          <w:rFonts w:ascii="Calibri" w:hAnsi="Calibri" w:cs="Calibri"/>
          <w:b/>
          <w:sz w:val="20"/>
        </w:rPr>
      </w:pPr>
      <w:r w:rsidRPr="00987865">
        <w:rPr>
          <w:rFonts w:ascii="Calibri" w:hAnsi="Calibri" w:cs="Calibri"/>
          <w:b/>
          <w:sz w:val="20"/>
        </w:rPr>
        <w:t>Parental</w:t>
      </w:r>
      <w:r>
        <w:rPr>
          <w:rFonts w:ascii="Calibri" w:hAnsi="Calibri" w:cs="Calibri"/>
          <w:b/>
          <w:sz w:val="20"/>
        </w:rPr>
        <w:t xml:space="preserve"> </w:t>
      </w:r>
      <w:r w:rsidRPr="00987865">
        <w:rPr>
          <w:rFonts w:ascii="Calibri" w:hAnsi="Calibri" w:cs="Calibri"/>
          <w:b/>
          <w:sz w:val="20"/>
        </w:rPr>
        <w:t>leave</w:t>
      </w:r>
    </w:p>
    <w:p w:rsidR="00987865" w:rsidRDefault="00987865" w:rsidP="00987865">
      <w:pPr>
        <w:pStyle w:val="Indhold"/>
        <w:ind w:right="340"/>
        <w:jc w:val="both"/>
        <w:rPr>
          <w:rFonts w:ascii="Calibri" w:hAnsi="Calibri" w:cs="Calibri"/>
          <w:sz w:val="20"/>
        </w:rPr>
      </w:pPr>
      <w:r w:rsidRPr="00987865">
        <w:rPr>
          <w:rFonts w:ascii="Calibri" w:hAnsi="Calibri" w:cs="Calibri"/>
          <w:sz w:val="20"/>
        </w:rPr>
        <w:t xml:space="preserve">If you </w:t>
      </w:r>
      <w:r>
        <w:rPr>
          <w:rFonts w:ascii="Calibri" w:hAnsi="Calibri" w:cs="Calibri"/>
          <w:sz w:val="20"/>
        </w:rPr>
        <w:t xml:space="preserve">are to take parental leave, you have to remember that there are forms to fill out before and during the parental leave. Please refer to the HR website </w:t>
      </w:r>
    </w:p>
    <w:p w:rsidR="00987865" w:rsidRPr="00EE144F" w:rsidRDefault="00EE144F" w:rsidP="00987865">
      <w:pPr>
        <w:pStyle w:val="Indhold"/>
        <w:ind w:right="340"/>
        <w:jc w:val="both"/>
        <w:rPr>
          <w:rFonts w:ascii="Calibri" w:hAnsi="Calibri" w:cs="Calibri"/>
          <w:sz w:val="20"/>
        </w:rPr>
      </w:pPr>
      <w:hyperlink r:id="rId11" w:history="1">
        <w:r w:rsidR="00987865" w:rsidRPr="00EE144F">
          <w:rPr>
            <w:rStyle w:val="Hyperlink"/>
            <w:rFonts w:ascii="Calibri" w:hAnsi="Calibri" w:cs="Calibri"/>
            <w:sz w:val="20"/>
          </w:rPr>
          <w:t>https://medarbejdere.au.dk/en/administration/hr/parentalleave/</w:t>
        </w:r>
      </w:hyperlink>
      <w:r w:rsidR="00987865" w:rsidRPr="00EE144F">
        <w:rPr>
          <w:rFonts w:ascii="Calibri" w:hAnsi="Calibri" w:cs="Calibri"/>
          <w:sz w:val="20"/>
        </w:rPr>
        <w:t xml:space="preserve"> </w:t>
      </w:r>
    </w:p>
    <w:p w:rsidR="00987865" w:rsidRDefault="00987865" w:rsidP="00E52704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</w:p>
    <w:p w:rsidR="00652C98" w:rsidRDefault="00652C98" w:rsidP="00E52704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If you have any questions, please contact </w:t>
      </w:r>
      <w:r w:rsidRPr="00652C98">
        <w:rPr>
          <w:rFonts w:ascii="Calibri" w:hAnsi="Calibri" w:cs="Calibri"/>
          <w:b/>
          <w:sz w:val="20"/>
        </w:rPr>
        <w:t xml:space="preserve">Heidi Pedersen – </w:t>
      </w:r>
      <w:hyperlink r:id="rId12" w:history="1">
        <w:r w:rsidRPr="00652C98">
          <w:rPr>
            <w:rStyle w:val="Hyperlink"/>
            <w:rFonts w:ascii="Calibri" w:hAnsi="Calibri" w:cs="Calibri"/>
            <w:b/>
            <w:sz w:val="20"/>
          </w:rPr>
          <w:t>heidi.pedersen@phys.au.dk</w:t>
        </w:r>
      </w:hyperlink>
      <w:r>
        <w:rPr>
          <w:rFonts w:ascii="Calibri" w:hAnsi="Calibri" w:cs="Calibri"/>
          <w:sz w:val="20"/>
        </w:rPr>
        <w:t>.</w:t>
      </w:r>
    </w:p>
    <w:p w:rsidR="00652C98" w:rsidRDefault="00652C98" w:rsidP="00E52704">
      <w:pPr>
        <w:pStyle w:val="Indhold"/>
        <w:spacing w:after="120"/>
        <w:ind w:right="340"/>
        <w:jc w:val="both"/>
        <w:rPr>
          <w:rFonts w:ascii="Calibri" w:hAnsi="Calibri" w:cs="Calibri"/>
          <w:sz w:val="20"/>
        </w:rPr>
      </w:pPr>
    </w:p>
    <w:p w:rsidR="009F0AB6" w:rsidRPr="00EF3A22" w:rsidRDefault="00EE144F" w:rsidP="009F0AB6">
      <w:pPr>
        <w:pStyle w:val="Indhold"/>
        <w:spacing w:line="240" w:lineRule="auto"/>
        <w:ind w:right="34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Kind regards</w:t>
      </w:r>
      <w:r w:rsidR="009F0AB6" w:rsidRPr="00EF3A22">
        <w:rPr>
          <w:rFonts w:ascii="Calibri" w:hAnsi="Calibri" w:cs="Calibri"/>
          <w:sz w:val="20"/>
        </w:rPr>
        <w:br/>
      </w:r>
    </w:p>
    <w:p w:rsidR="002E326D" w:rsidRPr="00D9145B" w:rsidRDefault="00043051" w:rsidP="00584BA5">
      <w:pPr>
        <w:rPr>
          <w:b/>
        </w:rPr>
      </w:pPr>
      <w:r>
        <w:rPr>
          <w:rFonts w:ascii="Calibri" w:hAnsi="Calibri" w:cs="Calibri"/>
          <w:b/>
          <w:sz w:val="20"/>
        </w:rPr>
        <w:t>Katrine Vasegaard</w:t>
      </w:r>
    </w:p>
    <w:sectPr w:rsidR="002E326D" w:rsidRPr="00D9145B" w:rsidSect="0067518E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702" w:right="2835" w:bottom="993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53F" w:rsidRDefault="003A153F">
      <w:r>
        <w:separator/>
      </w:r>
    </w:p>
  </w:endnote>
  <w:endnote w:type="continuationSeparator" w:id="0">
    <w:p w:rsidR="003A153F" w:rsidRDefault="003A1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FFF830F-E51F-417B-8947-77C78288EAE0}"/>
    <w:embedBold r:id="rId2" w:fontKey="{F62C2DA1-81C7-4E13-BF87-07E08A63D535}"/>
    <w:embedItalic r:id="rId3" w:fontKey="{B469AA26-CCC7-4890-941E-D625F1B51FF8}"/>
    <w:embedBoldItalic r:id="rId4" w:fontKey="{6C03AC4D-FF6D-42E6-B4D9-4DC59101A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DA7DF2B-DC6E-4711-AAC1-B55D5ADC1D97}"/>
    <w:embedBold r:id="rId6" w:fontKey="{9FAF30F2-A7EB-451F-BDC4-3614393845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39B0802-5D64-4DC3-ADBC-5ADD3082921D}"/>
    <w:embedBold r:id="rId8" w:fontKey="{8CCDD289-4439-4D98-88D4-4A78B0EDF5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E65B583-427D-4784-B8B5-32E4A7DC2AE2}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CCCDC892-F12F-4A71-9D81-C2A2E12D5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5A9721E-62D7-40D3-BDC8-DDEA9ACAA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E144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E144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E144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9F0AB6" w:rsidRPr="00B53B0F" w:rsidTr="009F0AB6">
      <w:tc>
        <w:tcPr>
          <w:tcW w:w="2410" w:type="dxa"/>
        </w:tcPr>
        <w:p w:rsidR="009F0AB6" w:rsidRPr="009F0AB6" w:rsidRDefault="009F0AB6" w:rsidP="008C1273">
          <w:pPr>
            <w:pStyle w:val="Template-Companyname"/>
          </w:pPr>
          <w:bookmarkStart w:id="67" w:name="bmkSecundaryLogo"/>
          <w:bookmarkStart w:id="68" w:name="SD_OFF_Name"/>
          <w:bookmarkStart w:id="69" w:name="HIF_SD_OFF_Name"/>
          <w:bookmarkEnd w:id="67"/>
          <w:r w:rsidRPr="009F0AB6">
            <w:t>Institut for Fysik og Astronomi</w:t>
          </w:r>
          <w:bookmarkEnd w:id="68"/>
        </w:p>
        <w:p w:rsidR="009F0AB6" w:rsidRPr="009F0AB6" w:rsidRDefault="009F0AB6" w:rsidP="00213BCF">
          <w:pPr>
            <w:pStyle w:val="Template-Address"/>
          </w:pPr>
          <w:bookmarkStart w:id="70" w:name="AarhusUniversitet"/>
          <w:bookmarkEnd w:id="69"/>
          <w:r w:rsidRPr="009F0AB6">
            <w:t>Aarhus Universitet</w:t>
          </w:r>
          <w:bookmarkEnd w:id="70"/>
        </w:p>
        <w:p w:rsidR="009F0AB6" w:rsidRPr="009F0AB6" w:rsidRDefault="009F0AB6" w:rsidP="00AA0EF9">
          <w:pPr>
            <w:pStyle w:val="Template-Address"/>
          </w:pPr>
          <w:bookmarkStart w:id="71" w:name="SD_OFF_OfficeID"/>
          <w:r w:rsidRPr="009F0AB6">
            <w:t>Ny Munkegade 120</w:t>
          </w:r>
        </w:p>
        <w:p w:rsidR="009F0AB6" w:rsidRPr="009224E3" w:rsidRDefault="009F0AB6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71"/>
        </w:p>
      </w:tc>
      <w:tc>
        <w:tcPr>
          <w:tcW w:w="2410" w:type="dxa"/>
        </w:tcPr>
        <w:p w:rsidR="009F0AB6" w:rsidRPr="009F0AB6" w:rsidRDefault="00D9145B" w:rsidP="008C1273">
          <w:pPr>
            <w:pStyle w:val="Template-Address"/>
            <w:rPr>
              <w:lang w:val="en-GB"/>
            </w:rPr>
          </w:pPr>
          <w:bookmarkStart w:id="72" w:name="SD_LAN_Tel"/>
          <w:bookmarkStart w:id="73" w:name="HIF_SD_OFF_Phone"/>
          <w:r>
            <w:rPr>
              <w:lang w:val="en-GB"/>
            </w:rPr>
            <w:t>Tlf.:</w:t>
          </w:r>
          <w:bookmarkEnd w:id="72"/>
          <w:r w:rsidR="009F0AB6" w:rsidRPr="009F0AB6">
            <w:rPr>
              <w:lang w:val="en-GB"/>
            </w:rPr>
            <w:t xml:space="preserve"> </w:t>
          </w:r>
          <w:bookmarkStart w:id="74" w:name="SD_OFF_Phone"/>
          <w:r w:rsidR="009F0AB6" w:rsidRPr="009F0AB6">
            <w:rPr>
              <w:lang w:val="en-GB"/>
            </w:rPr>
            <w:t>8715</w:t>
          </w:r>
          <w:bookmarkEnd w:id="74"/>
          <w:r w:rsidR="00B53B0F">
            <w:rPr>
              <w:lang w:val="en-GB"/>
            </w:rPr>
            <w:t xml:space="preserve"> 5696</w:t>
          </w:r>
        </w:p>
        <w:p w:rsidR="009F0AB6" w:rsidRPr="009F0AB6" w:rsidRDefault="009F0AB6" w:rsidP="000E46C3">
          <w:pPr>
            <w:pStyle w:val="Template-Address"/>
            <w:rPr>
              <w:lang w:val="en-GB"/>
            </w:rPr>
          </w:pPr>
          <w:bookmarkStart w:id="75" w:name="HIF_SD_OFF_Email"/>
          <w:bookmarkEnd w:id="73"/>
          <w:r w:rsidRPr="009F0AB6">
            <w:rPr>
              <w:lang w:val="en-GB"/>
            </w:rPr>
            <w:t xml:space="preserve">E-mail: </w:t>
          </w:r>
          <w:bookmarkStart w:id="76" w:name="SD_OFF_Email"/>
          <w:r w:rsidRPr="009F0AB6">
            <w:rPr>
              <w:lang w:val="en-GB"/>
            </w:rPr>
            <w:t>phys@au.dk</w:t>
          </w:r>
          <w:bookmarkEnd w:id="76"/>
        </w:p>
        <w:p w:rsidR="009F0AB6" w:rsidRPr="009224E3" w:rsidRDefault="009F0AB6" w:rsidP="000E46C3">
          <w:pPr>
            <w:pStyle w:val="Template-Address"/>
            <w:rPr>
              <w:lang w:val="en-GB"/>
            </w:rPr>
          </w:pPr>
          <w:bookmarkStart w:id="77" w:name="SD_OFF_OfficeWww"/>
          <w:bookmarkEnd w:id="75"/>
          <w:r>
            <w:rPr>
              <w:lang w:val="en-GB"/>
            </w:rPr>
            <w:t>http://phys.au.dk</w:t>
          </w:r>
          <w:bookmarkEnd w:id="77"/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53F" w:rsidRDefault="003A153F">
      <w:r>
        <w:separator/>
      </w:r>
    </w:p>
  </w:footnote>
  <w:footnote w:type="continuationSeparator" w:id="0">
    <w:p w:rsidR="003A153F" w:rsidRDefault="003A1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3067CB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9F0AB6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60373" w:rsidRPr="009224E3" w:rsidRDefault="009F0AB6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Institut for Fysik og Astronomi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9F0AB6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160373" w:rsidRPr="009224E3" w:rsidRDefault="009F0AB6" w:rsidP="00DB449D">
                    <w:pPr>
                      <w:pStyle w:val="Template-Unitnamelogoname"/>
                    </w:pPr>
                    <w:bookmarkStart w:id="4" w:name="SD_OFF_Unitname_N2"/>
                    <w:r>
                      <w:t>Institut for Fysik og Astronomi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70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DB96D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fnKbJm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067C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7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D9145B" w:rsidP="005C13F3">
                          <w:pPr>
                            <w:rPr>
                              <w:rStyle w:val="Sidetal"/>
                            </w:rPr>
                          </w:pPr>
                          <w:bookmarkStart w:id="5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EE144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EE144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067CB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74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D9145B" w:rsidP="005C13F3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Side</w:t>
                    </w:r>
                    <w:bookmarkEnd w:id="6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EE144F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EE144F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067CB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74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067CB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7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CCE71C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hV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np5IV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9F0AB6" w:rsidP="0043573B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:rsidR="00160373" w:rsidRPr="009224E3" w:rsidRDefault="009F0AB6" w:rsidP="0043573B">
                          <w:pPr>
                            <w:pStyle w:val="Template-Unitnamelogoname"/>
                          </w:pPr>
                          <w:bookmarkStart w:id="8" w:name="SD_OFF_UnitName"/>
                          <w:r>
                            <w:t>Institut for Fysik og Astronomi</w:t>
                          </w:r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9F0AB6" w:rsidP="0043573B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160373" w:rsidRPr="009224E3" w:rsidRDefault="009F0AB6" w:rsidP="0043573B">
                    <w:pPr>
                      <w:pStyle w:val="Template-Unitnamelogoname"/>
                    </w:pPr>
                    <w:bookmarkStart w:id="10" w:name="SD_OFF_UnitName"/>
                    <w:r>
                      <w:t>Institut for Fysik og Astronomi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067C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7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F0AB6" w:rsidRDefault="009F0AB6" w:rsidP="003F33BA">
                          <w:pPr>
                            <w:pStyle w:val="Template-Afdeling"/>
                          </w:pPr>
                          <w:bookmarkStart w:id="11" w:name="SD_USR_Afdeling"/>
                          <w:bookmarkStart w:id="12" w:name="SD_OFF_Afdeling"/>
                          <w:bookmarkStart w:id="13" w:name="SD_USR_Department"/>
                          <w:bookmarkStart w:id="14" w:name="HIF_SD_USR_Department"/>
                          <w:bookmarkEnd w:id="11"/>
                          <w:bookmarkEnd w:id="12"/>
                          <w:r w:rsidRPr="009F0AB6">
                            <w:t>Institut for Fysik og Astronomi</w:t>
                          </w:r>
                          <w:bookmarkEnd w:id="13"/>
                        </w:p>
                        <w:p w:rsidR="00160373" w:rsidRPr="009F0AB6" w:rsidRDefault="00160373" w:rsidP="003F33BA">
                          <w:pPr>
                            <w:pStyle w:val="Template"/>
                          </w:pPr>
                        </w:p>
                        <w:p w:rsidR="00160373" w:rsidRPr="009F0AB6" w:rsidRDefault="00043051" w:rsidP="007A6435">
                          <w:pPr>
                            <w:pStyle w:val="Template-NavnMellemnavn"/>
                          </w:pPr>
                          <w:bookmarkStart w:id="15" w:name="SD_USR_Name"/>
                          <w:bookmarkStart w:id="16" w:name="HIF_SD_USR_Name"/>
                          <w:bookmarkEnd w:id="14"/>
                          <w:r>
                            <w:t>Katrine Vasegaard</w:t>
                          </w:r>
                          <w:bookmarkEnd w:id="15"/>
                        </w:p>
                        <w:bookmarkEnd w:id="16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9F0AB6" w:rsidRDefault="009F0AB6" w:rsidP="003F33BA">
                          <w:pPr>
                            <w:pStyle w:val="Template-Brugerinfo"/>
                          </w:pPr>
                          <w:bookmarkStart w:id="17" w:name="SD_USR_Title"/>
                          <w:bookmarkStart w:id="18" w:name="HIF_SD_USR_Title"/>
                          <w:r w:rsidRPr="009F0AB6">
                            <w:t>Institutsekretariatsleder</w:t>
                          </w:r>
                          <w:bookmarkEnd w:id="17"/>
                        </w:p>
                        <w:p w:rsidR="00160373" w:rsidRPr="009F0AB6" w:rsidRDefault="00160373" w:rsidP="003F33BA">
                          <w:pPr>
                            <w:pStyle w:val="Template"/>
                          </w:pPr>
                        </w:p>
                        <w:p w:rsidR="00160373" w:rsidRDefault="00D9145B" w:rsidP="004B63C7">
                          <w:pPr>
                            <w:pStyle w:val="Template"/>
                          </w:pPr>
                          <w:bookmarkStart w:id="19" w:name="SD_LAN_Date"/>
                          <w:bookmarkEnd w:id="18"/>
                          <w:r>
                            <w:t>Dato</w:t>
                          </w:r>
                          <w:bookmarkEnd w:id="19"/>
                          <w:r w:rsidR="00160373">
                            <w:t xml:space="preserve">: </w:t>
                          </w:r>
                          <w:r w:rsidR="00894E02">
                            <w:t xml:space="preserve">11 </w:t>
                          </w:r>
                          <w:r w:rsidR="00043051">
                            <w:t>March</w:t>
                          </w:r>
                          <w:r w:rsidR="00894E02">
                            <w:t xml:space="preserve"> 2020</w:t>
                          </w:r>
                        </w:p>
                        <w:p w:rsidR="00160373" w:rsidRPr="00C96CED" w:rsidRDefault="003067CB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75" name="Pictur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53B0F" w:rsidRDefault="00B53B0F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20" w:name="SD_LAN_JournalNr"/>
                          <w:bookmarkStart w:id="21" w:name="HIF_SD_FLD_JournalNr"/>
                        </w:p>
                        <w:p w:rsidR="00160373" w:rsidRPr="00043051" w:rsidRDefault="00D9145B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r>
                            <w:rPr>
                              <w:vanish/>
                              <w:lang w:val="en-US"/>
                            </w:rPr>
                            <w:t>Journal nr</w:t>
                          </w:r>
                          <w:bookmarkEnd w:id="20"/>
                          <w:r w:rsidR="00160373" w:rsidRPr="009F0AB6">
                            <w:rPr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22" w:name="SD_FLD_JournalNr"/>
                          <w:bookmarkEnd w:id="22"/>
                        </w:p>
                        <w:p w:rsidR="00160373" w:rsidRPr="00043051" w:rsidRDefault="00D9145B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23" w:name="SD_LAN_ÅrskortNr"/>
                          <w:bookmarkStart w:id="24" w:name="HIF_SD_FLD_ÅrskortNr"/>
                          <w:bookmarkEnd w:id="21"/>
                          <w:r w:rsidRPr="00043051">
                            <w:rPr>
                              <w:vanish/>
                              <w:lang w:val="en-US"/>
                            </w:rPr>
                            <w:t>Årskort nr</w:t>
                          </w:r>
                          <w:bookmarkEnd w:id="23"/>
                          <w:r w:rsidR="00160373" w:rsidRPr="00043051">
                            <w:rPr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25" w:name="SD_FLD_ÅrskortNr"/>
                          <w:bookmarkEnd w:id="25"/>
                        </w:p>
                        <w:p w:rsidR="00160373" w:rsidRPr="00043051" w:rsidRDefault="00D9145B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26" w:name="SD_LAN_CPR"/>
                          <w:bookmarkStart w:id="27" w:name="HIF_SD_FLD_CprNr"/>
                          <w:bookmarkEnd w:id="24"/>
                          <w:r w:rsidRPr="00043051">
                            <w:rPr>
                              <w:vanish/>
                              <w:lang w:val="en-US"/>
                            </w:rPr>
                            <w:t>CPR nr</w:t>
                          </w:r>
                          <w:bookmarkEnd w:id="26"/>
                          <w:r w:rsidR="00160373" w:rsidRPr="00043051">
                            <w:rPr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28" w:name="SD_FLD_CprNr"/>
                          <w:bookmarkEnd w:id="28"/>
                        </w:p>
                        <w:p w:rsidR="00160373" w:rsidRPr="009F0AB6" w:rsidRDefault="00D9145B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9" w:name="SD_LAN_ModtCPR"/>
                          <w:bookmarkStart w:id="30" w:name="HIF_SD_FLD_ModtagerCvrNr"/>
                          <w:bookmarkEnd w:id="27"/>
                          <w:r w:rsidRPr="00043051">
                            <w:rPr>
                              <w:vanish/>
                              <w:lang w:val="en-US"/>
                            </w:rPr>
                            <w:t>Modt. CVR-nr</w:t>
                          </w:r>
                          <w:bookmarkEnd w:id="29"/>
                          <w:r w:rsidR="00160373" w:rsidRPr="00043051">
                            <w:rPr>
                              <w:vanish/>
                              <w:lang w:val="en-US"/>
                            </w:rPr>
                            <w:t>.</w:t>
                          </w:r>
                          <w:r w:rsidR="00160373" w:rsidRPr="009F0AB6">
                            <w:rPr>
                              <w:vanish/>
                            </w:rPr>
                            <w:t xml:space="preserve">: </w:t>
                          </w:r>
                          <w:bookmarkStart w:id="31" w:name="SD_FLD_ModtagerCvrNr"/>
                          <w:bookmarkEnd w:id="31"/>
                        </w:p>
                        <w:p w:rsidR="00160373" w:rsidRPr="009F0AB6" w:rsidRDefault="00D9145B" w:rsidP="002171DE">
                          <w:pPr>
                            <w:pStyle w:val="Template-Date"/>
                          </w:pPr>
                          <w:bookmarkStart w:id="32" w:name="SD_LAN_AfsCVR"/>
                          <w:bookmarkStart w:id="33" w:name="HIF_SD_OFF_Cvr"/>
                          <w:bookmarkEnd w:id="30"/>
                          <w:r>
                            <w:t>Afs. CVR-nr</w:t>
                          </w:r>
                          <w:bookmarkEnd w:id="32"/>
                          <w:r w:rsidR="00160373" w:rsidRPr="009F0AB6">
                            <w:t xml:space="preserve">.: </w:t>
                          </w:r>
                          <w:bookmarkStart w:id="34" w:name="SD_OFF_Cvr"/>
                          <w:r w:rsidR="009F0AB6" w:rsidRPr="009F0AB6">
                            <w:t>31119103</w:t>
                          </w:r>
                          <w:bookmarkEnd w:id="34"/>
                        </w:p>
                        <w:p w:rsidR="00160373" w:rsidRPr="009F0AB6" w:rsidRDefault="00D9145B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5" w:name="SD_LAN_Reference"/>
                          <w:bookmarkStart w:id="36" w:name="HIF_SD_FLD_Reference"/>
                          <w:bookmarkEnd w:id="33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35"/>
                          <w:r w:rsidR="00160373" w:rsidRPr="009F0AB6">
                            <w:rPr>
                              <w:vanish/>
                            </w:rPr>
                            <w:t xml:space="preserve">: </w:t>
                          </w:r>
                          <w:bookmarkStart w:id="37" w:name="SD_FLD_Reference"/>
                          <w:bookmarkEnd w:id="37"/>
                        </w:p>
                        <w:bookmarkEnd w:id="36"/>
                        <w:p w:rsidR="00160373" w:rsidRPr="00C96CED" w:rsidRDefault="003067CB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76" name="Picture 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D9145B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8" w:name="SD_LAN_Page"/>
                          <w:r>
                            <w:t>Side</w:t>
                          </w:r>
                          <w:bookmarkEnd w:id="38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EE144F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160373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EE144F">
                            <w:rPr>
                              <w:rStyle w:val="Sidetal"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9F0AB6" w:rsidRDefault="009F0AB6" w:rsidP="003F33BA">
                    <w:pPr>
                      <w:pStyle w:val="Template-Afdeling"/>
                    </w:pPr>
                    <w:bookmarkStart w:id="39" w:name="SD_USR_Afdeling"/>
                    <w:bookmarkStart w:id="40" w:name="SD_OFF_Afdeling"/>
                    <w:bookmarkStart w:id="41" w:name="SD_USR_Department"/>
                    <w:bookmarkStart w:id="42" w:name="HIF_SD_USR_Department"/>
                    <w:bookmarkEnd w:id="39"/>
                    <w:bookmarkEnd w:id="40"/>
                    <w:r w:rsidRPr="009F0AB6">
                      <w:t>Institut for Fysik og Astronomi</w:t>
                    </w:r>
                    <w:bookmarkEnd w:id="41"/>
                  </w:p>
                  <w:p w:rsidR="00160373" w:rsidRPr="009F0AB6" w:rsidRDefault="00160373" w:rsidP="003F33BA">
                    <w:pPr>
                      <w:pStyle w:val="Template"/>
                    </w:pPr>
                  </w:p>
                  <w:p w:rsidR="00160373" w:rsidRPr="009F0AB6" w:rsidRDefault="00043051" w:rsidP="007A6435">
                    <w:pPr>
                      <w:pStyle w:val="Template-NavnMellemnavn"/>
                    </w:pPr>
                    <w:bookmarkStart w:id="43" w:name="SD_USR_Name"/>
                    <w:bookmarkStart w:id="44" w:name="HIF_SD_USR_Name"/>
                    <w:bookmarkEnd w:id="42"/>
                    <w:r>
                      <w:t>Katrine Vasegaard</w:t>
                    </w:r>
                    <w:bookmarkEnd w:id="43"/>
                  </w:p>
                  <w:bookmarkEnd w:id="44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9F0AB6" w:rsidRDefault="009F0AB6" w:rsidP="003F33BA">
                    <w:pPr>
                      <w:pStyle w:val="Template-Brugerinfo"/>
                    </w:pPr>
                    <w:bookmarkStart w:id="45" w:name="SD_USR_Title"/>
                    <w:bookmarkStart w:id="46" w:name="HIF_SD_USR_Title"/>
                    <w:r w:rsidRPr="009F0AB6">
                      <w:t>Institutsekretariatsleder</w:t>
                    </w:r>
                    <w:bookmarkEnd w:id="45"/>
                  </w:p>
                  <w:p w:rsidR="00160373" w:rsidRPr="009F0AB6" w:rsidRDefault="00160373" w:rsidP="003F33BA">
                    <w:pPr>
                      <w:pStyle w:val="Template"/>
                    </w:pPr>
                  </w:p>
                  <w:p w:rsidR="00160373" w:rsidRDefault="00D9145B" w:rsidP="004B63C7">
                    <w:pPr>
                      <w:pStyle w:val="Template"/>
                    </w:pPr>
                    <w:bookmarkStart w:id="47" w:name="SD_LAN_Date"/>
                    <w:bookmarkEnd w:id="46"/>
                    <w:r>
                      <w:t>Dato</w:t>
                    </w:r>
                    <w:bookmarkEnd w:id="47"/>
                    <w:r w:rsidR="00160373">
                      <w:t xml:space="preserve">: </w:t>
                    </w:r>
                    <w:r w:rsidR="00894E02">
                      <w:t xml:space="preserve">11 </w:t>
                    </w:r>
                    <w:r w:rsidR="00043051">
                      <w:t>March</w:t>
                    </w:r>
                    <w:r w:rsidR="00894E02">
                      <w:t xml:space="preserve"> 2020</w:t>
                    </w:r>
                  </w:p>
                  <w:p w:rsidR="00160373" w:rsidRPr="00C96CED" w:rsidRDefault="003067CB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75" name="Pictur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53B0F" w:rsidRDefault="00B53B0F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48" w:name="SD_LAN_JournalNr"/>
                    <w:bookmarkStart w:id="49" w:name="HIF_SD_FLD_JournalNr"/>
                  </w:p>
                  <w:p w:rsidR="00160373" w:rsidRPr="00043051" w:rsidRDefault="00D9145B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r>
                      <w:rPr>
                        <w:vanish/>
                        <w:lang w:val="en-US"/>
                      </w:rPr>
                      <w:t>Journal nr</w:t>
                    </w:r>
                    <w:bookmarkEnd w:id="48"/>
                    <w:r w:rsidR="00160373" w:rsidRPr="009F0AB6">
                      <w:rPr>
                        <w:vanish/>
                        <w:lang w:val="en-US"/>
                      </w:rPr>
                      <w:t xml:space="preserve">.: </w:t>
                    </w:r>
                    <w:bookmarkStart w:id="50" w:name="SD_FLD_JournalNr"/>
                    <w:bookmarkEnd w:id="50"/>
                  </w:p>
                  <w:p w:rsidR="00160373" w:rsidRPr="00043051" w:rsidRDefault="00D9145B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51" w:name="SD_LAN_ÅrskortNr"/>
                    <w:bookmarkStart w:id="52" w:name="HIF_SD_FLD_ÅrskortNr"/>
                    <w:bookmarkEnd w:id="49"/>
                    <w:r w:rsidRPr="00043051">
                      <w:rPr>
                        <w:vanish/>
                        <w:lang w:val="en-US"/>
                      </w:rPr>
                      <w:t>Årskort nr</w:t>
                    </w:r>
                    <w:bookmarkEnd w:id="51"/>
                    <w:r w:rsidR="00160373" w:rsidRPr="00043051">
                      <w:rPr>
                        <w:vanish/>
                        <w:lang w:val="en-US"/>
                      </w:rPr>
                      <w:t xml:space="preserve">.: </w:t>
                    </w:r>
                    <w:bookmarkStart w:id="53" w:name="SD_FLD_ÅrskortNr"/>
                    <w:bookmarkEnd w:id="53"/>
                  </w:p>
                  <w:p w:rsidR="00160373" w:rsidRPr="00043051" w:rsidRDefault="00D9145B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54" w:name="SD_LAN_CPR"/>
                    <w:bookmarkStart w:id="55" w:name="HIF_SD_FLD_CprNr"/>
                    <w:bookmarkEnd w:id="52"/>
                    <w:r w:rsidRPr="00043051">
                      <w:rPr>
                        <w:vanish/>
                        <w:lang w:val="en-US"/>
                      </w:rPr>
                      <w:t>CPR nr</w:t>
                    </w:r>
                    <w:bookmarkEnd w:id="54"/>
                    <w:r w:rsidR="00160373" w:rsidRPr="00043051">
                      <w:rPr>
                        <w:vanish/>
                        <w:lang w:val="en-US"/>
                      </w:rPr>
                      <w:t xml:space="preserve">.: </w:t>
                    </w:r>
                    <w:bookmarkStart w:id="56" w:name="SD_FLD_CprNr"/>
                    <w:bookmarkEnd w:id="56"/>
                  </w:p>
                  <w:p w:rsidR="00160373" w:rsidRPr="009F0AB6" w:rsidRDefault="00D9145B" w:rsidP="002171DE">
                    <w:pPr>
                      <w:pStyle w:val="Template-Date"/>
                      <w:rPr>
                        <w:vanish/>
                      </w:rPr>
                    </w:pPr>
                    <w:bookmarkStart w:id="57" w:name="SD_LAN_ModtCPR"/>
                    <w:bookmarkStart w:id="58" w:name="HIF_SD_FLD_ModtagerCvrNr"/>
                    <w:bookmarkEnd w:id="55"/>
                    <w:r w:rsidRPr="00043051">
                      <w:rPr>
                        <w:vanish/>
                        <w:lang w:val="en-US"/>
                      </w:rPr>
                      <w:t>Modt. CVR-nr</w:t>
                    </w:r>
                    <w:bookmarkEnd w:id="57"/>
                    <w:r w:rsidR="00160373" w:rsidRPr="00043051">
                      <w:rPr>
                        <w:vanish/>
                        <w:lang w:val="en-US"/>
                      </w:rPr>
                      <w:t>.</w:t>
                    </w:r>
                    <w:r w:rsidR="00160373" w:rsidRPr="009F0AB6">
                      <w:rPr>
                        <w:vanish/>
                      </w:rPr>
                      <w:t xml:space="preserve">: </w:t>
                    </w:r>
                    <w:bookmarkStart w:id="59" w:name="SD_FLD_ModtagerCvrNr"/>
                    <w:bookmarkEnd w:id="59"/>
                  </w:p>
                  <w:p w:rsidR="00160373" w:rsidRPr="009F0AB6" w:rsidRDefault="00D9145B" w:rsidP="002171DE">
                    <w:pPr>
                      <w:pStyle w:val="Template-Date"/>
                    </w:pPr>
                    <w:bookmarkStart w:id="60" w:name="SD_LAN_AfsCVR"/>
                    <w:bookmarkStart w:id="61" w:name="HIF_SD_OFF_Cvr"/>
                    <w:bookmarkEnd w:id="58"/>
                    <w:r>
                      <w:t>Afs. CVR-nr</w:t>
                    </w:r>
                    <w:bookmarkEnd w:id="60"/>
                    <w:r w:rsidR="00160373" w:rsidRPr="009F0AB6">
                      <w:t xml:space="preserve">.: </w:t>
                    </w:r>
                    <w:bookmarkStart w:id="62" w:name="SD_OFF_Cvr"/>
                    <w:r w:rsidR="009F0AB6" w:rsidRPr="009F0AB6">
                      <w:t>31119103</w:t>
                    </w:r>
                    <w:bookmarkEnd w:id="62"/>
                  </w:p>
                  <w:p w:rsidR="00160373" w:rsidRPr="009F0AB6" w:rsidRDefault="00D9145B" w:rsidP="002171DE">
                    <w:pPr>
                      <w:pStyle w:val="Template-Date"/>
                      <w:rPr>
                        <w:vanish/>
                      </w:rPr>
                    </w:pPr>
                    <w:bookmarkStart w:id="63" w:name="SD_LAN_Reference"/>
                    <w:bookmarkStart w:id="64" w:name="HIF_SD_FLD_Reference"/>
                    <w:bookmarkEnd w:id="61"/>
                    <w:r>
                      <w:rPr>
                        <w:vanish/>
                      </w:rPr>
                      <w:t>Reference</w:t>
                    </w:r>
                    <w:bookmarkEnd w:id="63"/>
                    <w:r w:rsidR="00160373" w:rsidRPr="009F0AB6">
                      <w:rPr>
                        <w:vanish/>
                      </w:rPr>
                      <w:t xml:space="preserve">: </w:t>
                    </w:r>
                    <w:bookmarkStart w:id="65" w:name="SD_FLD_Reference"/>
                    <w:bookmarkEnd w:id="65"/>
                  </w:p>
                  <w:bookmarkEnd w:id="64"/>
                  <w:p w:rsidR="00160373" w:rsidRPr="00C96CED" w:rsidRDefault="003067CB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76" name="Picture 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D9145B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6" w:name="SD_LAN_Page"/>
                    <w:r>
                      <w:t>Side</w:t>
                    </w:r>
                    <w:bookmarkEnd w:id="66"/>
                    <w:r w:rsidR="00160373"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EE144F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160373"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EE144F">
                      <w:rPr>
                        <w:rStyle w:val="Sidetal"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E76DA2"/>
    <w:multiLevelType w:val="hybridMultilevel"/>
    <w:tmpl w:val="77EE6AC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89B7D0F"/>
    <w:multiLevelType w:val="hybridMultilevel"/>
    <w:tmpl w:val="F482C45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1"/>
  </w:num>
  <w:num w:numId="16">
    <w:abstractNumId w:val="19"/>
  </w:num>
  <w:num w:numId="17">
    <w:abstractNumId w:val="14"/>
  </w:num>
  <w:num w:numId="18">
    <w:abstractNumId w:val="18"/>
  </w:num>
  <w:num w:numId="19">
    <w:abstractNumId w:val="15"/>
  </w:num>
  <w:num w:numId="20">
    <w:abstractNumId w:val="12"/>
  </w:num>
  <w:num w:numId="21">
    <w:abstractNumId w:val="10"/>
  </w:num>
  <w:num w:numId="22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B6"/>
    <w:rsid w:val="00003B6C"/>
    <w:rsid w:val="000221B7"/>
    <w:rsid w:val="00027431"/>
    <w:rsid w:val="00032B4F"/>
    <w:rsid w:val="00043051"/>
    <w:rsid w:val="00051A09"/>
    <w:rsid w:val="00054B15"/>
    <w:rsid w:val="000553F3"/>
    <w:rsid w:val="000772BF"/>
    <w:rsid w:val="00094D54"/>
    <w:rsid w:val="00096068"/>
    <w:rsid w:val="000A48FF"/>
    <w:rsid w:val="000B2A66"/>
    <w:rsid w:val="000D4DF9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7174F"/>
    <w:rsid w:val="001868BD"/>
    <w:rsid w:val="00186ECA"/>
    <w:rsid w:val="00191872"/>
    <w:rsid w:val="00192812"/>
    <w:rsid w:val="001A3BB1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450E"/>
    <w:rsid w:val="002464E0"/>
    <w:rsid w:val="00247A66"/>
    <w:rsid w:val="0025262C"/>
    <w:rsid w:val="00261B99"/>
    <w:rsid w:val="00270EFE"/>
    <w:rsid w:val="00284BB8"/>
    <w:rsid w:val="0029244C"/>
    <w:rsid w:val="002A7F54"/>
    <w:rsid w:val="002B043A"/>
    <w:rsid w:val="002B6407"/>
    <w:rsid w:val="002C100C"/>
    <w:rsid w:val="002E326D"/>
    <w:rsid w:val="002F3BF9"/>
    <w:rsid w:val="002F6AF5"/>
    <w:rsid w:val="003001FB"/>
    <w:rsid w:val="00303EB3"/>
    <w:rsid w:val="003067CB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153F"/>
    <w:rsid w:val="003A5CC4"/>
    <w:rsid w:val="003E1977"/>
    <w:rsid w:val="003E6170"/>
    <w:rsid w:val="003F33BA"/>
    <w:rsid w:val="00411A1B"/>
    <w:rsid w:val="00423170"/>
    <w:rsid w:val="00423BDC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37FCD"/>
    <w:rsid w:val="00541B8A"/>
    <w:rsid w:val="00547ACA"/>
    <w:rsid w:val="00562679"/>
    <w:rsid w:val="00565F6D"/>
    <w:rsid w:val="00567F0D"/>
    <w:rsid w:val="00572AE4"/>
    <w:rsid w:val="005755B6"/>
    <w:rsid w:val="00577E20"/>
    <w:rsid w:val="005802EE"/>
    <w:rsid w:val="00584BA5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52C98"/>
    <w:rsid w:val="00663BC3"/>
    <w:rsid w:val="0066674A"/>
    <w:rsid w:val="00667C09"/>
    <w:rsid w:val="0067518E"/>
    <w:rsid w:val="00677858"/>
    <w:rsid w:val="006964C1"/>
    <w:rsid w:val="006A22E2"/>
    <w:rsid w:val="006A7ADC"/>
    <w:rsid w:val="006B1CDE"/>
    <w:rsid w:val="006B6134"/>
    <w:rsid w:val="006C1797"/>
    <w:rsid w:val="006C3A1B"/>
    <w:rsid w:val="006D2642"/>
    <w:rsid w:val="006D3D50"/>
    <w:rsid w:val="006D65DC"/>
    <w:rsid w:val="007006E9"/>
    <w:rsid w:val="00703D6F"/>
    <w:rsid w:val="0072005E"/>
    <w:rsid w:val="00736658"/>
    <w:rsid w:val="0074726D"/>
    <w:rsid w:val="00750EE1"/>
    <w:rsid w:val="00757BDC"/>
    <w:rsid w:val="0076144A"/>
    <w:rsid w:val="0076323F"/>
    <w:rsid w:val="0076360B"/>
    <w:rsid w:val="00767FD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02BEB"/>
    <w:rsid w:val="00835D85"/>
    <w:rsid w:val="00840642"/>
    <w:rsid w:val="00845E23"/>
    <w:rsid w:val="00851407"/>
    <w:rsid w:val="00855AD5"/>
    <w:rsid w:val="00863559"/>
    <w:rsid w:val="00882C55"/>
    <w:rsid w:val="008937B7"/>
    <w:rsid w:val="00894E02"/>
    <w:rsid w:val="008979A9"/>
    <w:rsid w:val="008A6548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5282F"/>
    <w:rsid w:val="00966484"/>
    <w:rsid w:val="00985E7B"/>
    <w:rsid w:val="00987865"/>
    <w:rsid w:val="009931E4"/>
    <w:rsid w:val="009970C5"/>
    <w:rsid w:val="00997B5B"/>
    <w:rsid w:val="009B076E"/>
    <w:rsid w:val="009B14B5"/>
    <w:rsid w:val="009B65BF"/>
    <w:rsid w:val="009C02F1"/>
    <w:rsid w:val="009C1F1A"/>
    <w:rsid w:val="009C3A4A"/>
    <w:rsid w:val="009C5C27"/>
    <w:rsid w:val="009D3785"/>
    <w:rsid w:val="009D6862"/>
    <w:rsid w:val="009F0AB6"/>
    <w:rsid w:val="009F3FAD"/>
    <w:rsid w:val="009F79B6"/>
    <w:rsid w:val="00A11327"/>
    <w:rsid w:val="00A24D90"/>
    <w:rsid w:val="00A256C1"/>
    <w:rsid w:val="00A509CB"/>
    <w:rsid w:val="00A723EF"/>
    <w:rsid w:val="00A91D74"/>
    <w:rsid w:val="00AA0EF9"/>
    <w:rsid w:val="00AA1E52"/>
    <w:rsid w:val="00AA3355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53B0F"/>
    <w:rsid w:val="00B7088E"/>
    <w:rsid w:val="00B72CFE"/>
    <w:rsid w:val="00B904CE"/>
    <w:rsid w:val="00B948C7"/>
    <w:rsid w:val="00B95269"/>
    <w:rsid w:val="00BA0AC8"/>
    <w:rsid w:val="00BA56DF"/>
    <w:rsid w:val="00BB5539"/>
    <w:rsid w:val="00BC0B40"/>
    <w:rsid w:val="00BC120C"/>
    <w:rsid w:val="00BE2A15"/>
    <w:rsid w:val="00BE7FBE"/>
    <w:rsid w:val="00BF0D59"/>
    <w:rsid w:val="00BF3805"/>
    <w:rsid w:val="00BF61D5"/>
    <w:rsid w:val="00C02C68"/>
    <w:rsid w:val="00C10F56"/>
    <w:rsid w:val="00C47D0F"/>
    <w:rsid w:val="00C53E9D"/>
    <w:rsid w:val="00C61078"/>
    <w:rsid w:val="00C632D2"/>
    <w:rsid w:val="00C63B20"/>
    <w:rsid w:val="00C720E8"/>
    <w:rsid w:val="00C723B1"/>
    <w:rsid w:val="00C74A89"/>
    <w:rsid w:val="00C75490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CE5C65"/>
    <w:rsid w:val="00D14768"/>
    <w:rsid w:val="00D17641"/>
    <w:rsid w:val="00D42A34"/>
    <w:rsid w:val="00D4350D"/>
    <w:rsid w:val="00D54EBE"/>
    <w:rsid w:val="00D80A20"/>
    <w:rsid w:val="00D9145B"/>
    <w:rsid w:val="00DA0E15"/>
    <w:rsid w:val="00DB449D"/>
    <w:rsid w:val="00DC3E3A"/>
    <w:rsid w:val="00E22B04"/>
    <w:rsid w:val="00E311BC"/>
    <w:rsid w:val="00E44247"/>
    <w:rsid w:val="00E45DD8"/>
    <w:rsid w:val="00E50D00"/>
    <w:rsid w:val="00E52704"/>
    <w:rsid w:val="00E64FC5"/>
    <w:rsid w:val="00E7234F"/>
    <w:rsid w:val="00E966E9"/>
    <w:rsid w:val="00EA40B3"/>
    <w:rsid w:val="00EA6633"/>
    <w:rsid w:val="00EB31F8"/>
    <w:rsid w:val="00EB39C9"/>
    <w:rsid w:val="00EC06F0"/>
    <w:rsid w:val="00ED29B8"/>
    <w:rsid w:val="00EE144F"/>
    <w:rsid w:val="00EE7C7A"/>
    <w:rsid w:val="00EF3A22"/>
    <w:rsid w:val="00F30976"/>
    <w:rsid w:val="00F35F8A"/>
    <w:rsid w:val="00F4463E"/>
    <w:rsid w:val="00F45004"/>
    <w:rsid w:val="00F51960"/>
    <w:rsid w:val="00F5452E"/>
    <w:rsid w:val="00F703DE"/>
    <w:rsid w:val="00F7428E"/>
    <w:rsid w:val="00F87323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737CC0A5"/>
  <w15:docId w15:val="{F3FE3371-6321-4F8F-978B-0E4660126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link w:val="AlmindeligtekstTegn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Indhold">
    <w:name w:val="Indhold"/>
    <w:basedOn w:val="Normal"/>
    <w:rsid w:val="009F0AB6"/>
    <w:pPr>
      <w:spacing w:line="260" w:lineRule="atLeast"/>
    </w:pPr>
    <w:rPr>
      <w:rFonts w:ascii="Palatino" w:hAnsi="Palatino"/>
      <w:sz w:val="22"/>
      <w:szCs w:val="20"/>
      <w:lang w:val="en-US"/>
    </w:rPr>
  </w:style>
  <w:style w:type="character" w:customStyle="1" w:styleId="AlmindeligtekstTegn">
    <w:name w:val="Almindelig tekst Tegn"/>
    <w:link w:val="Almindeligtekst"/>
    <w:uiPriority w:val="99"/>
    <w:semiHidden/>
    <w:rsid w:val="009F0AB6"/>
    <w:rPr>
      <w:rFonts w:ascii="Courier New" w:hAnsi="Courier New" w:cs="Courier New"/>
      <w:sz w:val="21"/>
      <w:lang w:eastAsia="en-US"/>
    </w:rPr>
  </w:style>
  <w:style w:type="character" w:customStyle="1" w:styleId="hps">
    <w:name w:val="hps"/>
    <w:basedOn w:val="Standardskrifttypeiafsnit"/>
    <w:rsid w:val="00C47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idi.pedersen@phys.au.dk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idi.pedersen@phys.au.d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https://medarbejdere.au.dk/en/administration/hr/parentalleav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medarbejdere.au.dk/en/administration/hr/holida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idi.pedersen@phys.au.d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\AppData\Roaming\Microsoft\Templates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Brev.dot</Template>
  <TotalTime>61</TotalTime>
  <Pages>2</Pages>
  <Words>388</Words>
  <Characters>2456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</dc:creator>
  <cp:lastModifiedBy>Heidi Pedersen</cp:lastModifiedBy>
  <cp:revision>7</cp:revision>
  <cp:lastPrinted>2016-03-11T10:24:00Z</cp:lastPrinted>
  <dcterms:created xsi:type="dcterms:W3CDTF">2019-01-24T09:58:00Z</dcterms:created>
  <dcterms:modified xsi:type="dcterms:W3CDTF">2020-03-11T10:07:00Z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5200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