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A32059" w:rsidTr="00316220">
        <w:trPr>
          <w:trHeight w:val="1420"/>
        </w:trPr>
        <w:tc>
          <w:tcPr>
            <w:tcW w:w="7937" w:type="dxa"/>
          </w:tcPr>
          <w:p w:rsidR="003F7762" w:rsidRPr="00A32059" w:rsidRDefault="003F7762" w:rsidP="003F776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32059">
              <w:rPr>
                <w:rFonts w:asciiTheme="minorHAnsi" w:hAnsiTheme="minorHAnsi"/>
                <w:b/>
                <w:sz w:val="20"/>
                <w:szCs w:val="20"/>
              </w:rPr>
              <w:t xml:space="preserve">Til månedslønnede medarbejdere ved IFA </w:t>
            </w:r>
          </w:p>
          <w:p w:rsidR="003F7762" w:rsidRPr="00A32059" w:rsidRDefault="004A24A9" w:rsidP="003F776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(VIP, TAP, P</w:t>
            </w:r>
            <w:r w:rsidR="00DF5AF1">
              <w:rPr>
                <w:rFonts w:asciiTheme="minorHAnsi" w:hAnsiTheme="minorHAnsi"/>
                <w:b/>
                <w:sz w:val="20"/>
                <w:szCs w:val="20"/>
              </w:rPr>
              <w:t>h</w:t>
            </w:r>
            <w:r w:rsidR="0079313B">
              <w:rPr>
                <w:rFonts w:asciiTheme="minorHAnsi" w:hAnsiTheme="minorHAnsi"/>
                <w:b/>
                <w:sz w:val="20"/>
                <w:szCs w:val="20"/>
              </w:rPr>
              <w:t>.d.</w:t>
            </w:r>
            <w:r w:rsidR="00D150CA">
              <w:rPr>
                <w:rFonts w:asciiTheme="minorHAnsi" w:hAnsiTheme="minorHAnsi"/>
                <w:b/>
                <w:sz w:val="20"/>
                <w:szCs w:val="20"/>
              </w:rPr>
              <w:t xml:space="preserve"> del B</w:t>
            </w:r>
            <w:r w:rsidR="003F7762" w:rsidRPr="00A32059">
              <w:rPr>
                <w:rFonts w:asciiTheme="minorHAnsi" w:hAnsiTheme="minorHAnsi"/>
                <w:b/>
                <w:sz w:val="20"/>
                <w:szCs w:val="20"/>
              </w:rPr>
              <w:t>, ordinært som eksternt finansierede)</w:t>
            </w:r>
          </w:p>
          <w:p w:rsidR="002171DE" w:rsidRPr="00A32059" w:rsidRDefault="002171DE" w:rsidP="002171DE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6C3A1B" w:rsidRPr="00A32059" w:rsidTr="009335D6">
        <w:trPr>
          <w:trHeight w:hRule="exact" w:val="737"/>
        </w:trPr>
        <w:tc>
          <w:tcPr>
            <w:tcW w:w="7937" w:type="dxa"/>
          </w:tcPr>
          <w:p w:rsidR="00547BF8" w:rsidRPr="00A32059" w:rsidRDefault="003F7762" w:rsidP="006B46B1">
            <w:pPr>
              <w:spacing w:after="120"/>
              <w:rPr>
                <w:rFonts w:asciiTheme="minorHAnsi" w:hAnsiTheme="minorHAnsi"/>
                <w:b/>
                <w:sz w:val="20"/>
                <w:szCs w:val="20"/>
              </w:rPr>
            </w:pPr>
            <w:r w:rsidRPr="00A32059">
              <w:rPr>
                <w:rFonts w:asciiTheme="minorHAnsi" w:hAnsiTheme="minorHAnsi"/>
                <w:b/>
                <w:sz w:val="20"/>
                <w:szCs w:val="20"/>
              </w:rPr>
              <w:t xml:space="preserve">Registrering </w:t>
            </w:r>
            <w:r w:rsidR="006B46B1">
              <w:rPr>
                <w:rFonts w:asciiTheme="minorHAnsi" w:hAnsiTheme="minorHAnsi"/>
                <w:b/>
                <w:sz w:val="20"/>
                <w:szCs w:val="20"/>
              </w:rPr>
              <w:t>af ferie for ferieåret 2</w:t>
            </w:r>
            <w:r w:rsidR="001A0BAC">
              <w:rPr>
                <w:rFonts w:asciiTheme="minorHAnsi" w:hAnsiTheme="minorHAnsi"/>
                <w:b/>
                <w:sz w:val="20"/>
                <w:szCs w:val="20"/>
              </w:rPr>
              <w:t>020</w:t>
            </w:r>
            <w:r w:rsidR="006B46B1">
              <w:rPr>
                <w:rFonts w:asciiTheme="minorHAnsi" w:hAnsiTheme="minorHAnsi"/>
                <w:b/>
                <w:sz w:val="20"/>
                <w:szCs w:val="20"/>
              </w:rPr>
              <w:t xml:space="preserve"> – mini  ferieår (1. maj 2020 til 30. aug 2020)</w:t>
            </w:r>
          </w:p>
        </w:tc>
      </w:tr>
    </w:tbl>
    <w:p w:rsidR="006B46B1" w:rsidRDefault="003F7762" w:rsidP="00463890">
      <w:pPr>
        <w:spacing w:after="120"/>
        <w:rPr>
          <w:rFonts w:asciiTheme="minorHAnsi" w:hAnsiTheme="minorHAnsi"/>
          <w:sz w:val="20"/>
          <w:szCs w:val="20"/>
        </w:rPr>
      </w:pPr>
      <w:r w:rsidRPr="00A32059">
        <w:rPr>
          <w:rFonts w:asciiTheme="minorHAnsi" w:hAnsiTheme="minorHAnsi"/>
          <w:sz w:val="20"/>
          <w:szCs w:val="20"/>
        </w:rPr>
        <w:t xml:space="preserve">I henhold til retningslinjer for afholdelse af </w:t>
      </w:r>
      <w:r w:rsidR="00F8630F">
        <w:rPr>
          <w:rFonts w:asciiTheme="minorHAnsi" w:hAnsiTheme="minorHAnsi"/>
          <w:sz w:val="20"/>
          <w:szCs w:val="20"/>
        </w:rPr>
        <w:t>ferie</w:t>
      </w:r>
      <w:r w:rsidR="00547BF8" w:rsidRPr="00A32059">
        <w:rPr>
          <w:rFonts w:asciiTheme="minorHAnsi" w:hAnsiTheme="minorHAnsi"/>
          <w:sz w:val="20"/>
          <w:szCs w:val="20"/>
        </w:rPr>
        <w:t xml:space="preserve"> </w:t>
      </w:r>
      <w:r w:rsidR="00F8630F">
        <w:rPr>
          <w:rFonts w:asciiTheme="minorHAnsi" w:hAnsiTheme="minorHAnsi"/>
          <w:sz w:val="20"/>
          <w:szCs w:val="20"/>
        </w:rPr>
        <w:t>bliver standard</w:t>
      </w:r>
      <w:r w:rsidR="00463890">
        <w:rPr>
          <w:rFonts w:asciiTheme="minorHAnsi" w:hAnsiTheme="minorHAnsi"/>
          <w:sz w:val="20"/>
          <w:szCs w:val="20"/>
        </w:rPr>
        <w:t xml:space="preserve">ferie registreret for </w:t>
      </w:r>
      <w:r w:rsidR="00F8630F">
        <w:rPr>
          <w:rFonts w:asciiTheme="minorHAnsi" w:hAnsiTheme="minorHAnsi"/>
          <w:sz w:val="20"/>
          <w:szCs w:val="20"/>
        </w:rPr>
        <w:t>alle medarbejdere i starten af m</w:t>
      </w:r>
      <w:r w:rsidR="006B46B1">
        <w:rPr>
          <w:rFonts w:asciiTheme="minorHAnsi" w:hAnsiTheme="minorHAnsi"/>
          <w:sz w:val="20"/>
          <w:szCs w:val="20"/>
        </w:rPr>
        <w:t>aj 2020</w:t>
      </w:r>
      <w:r w:rsidR="00F8630F">
        <w:rPr>
          <w:rFonts w:asciiTheme="minorHAnsi" w:hAnsiTheme="minorHAnsi"/>
          <w:sz w:val="20"/>
          <w:szCs w:val="20"/>
        </w:rPr>
        <w:t>.</w:t>
      </w:r>
      <w:r w:rsidR="006B46B1">
        <w:rPr>
          <w:rFonts w:asciiTheme="minorHAnsi" w:hAnsiTheme="minorHAnsi"/>
          <w:sz w:val="20"/>
          <w:szCs w:val="20"/>
        </w:rPr>
        <w:t xml:space="preserve"> </w:t>
      </w:r>
    </w:p>
    <w:p w:rsidR="00463890" w:rsidRDefault="006B46B1" w:rsidP="00463890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Dette er dog et lidt specielt år, da vi lige nu befinder os midt i overgangsåret til den nye ferielov, hvorfor denne periode betegnes som ”min</w:t>
      </w:r>
      <w:r w:rsidR="009C7098">
        <w:rPr>
          <w:rFonts w:asciiTheme="minorHAnsi" w:hAnsiTheme="minorHAnsi"/>
          <w:sz w:val="20"/>
          <w:szCs w:val="20"/>
        </w:rPr>
        <w:t>i</w:t>
      </w:r>
      <w:r>
        <w:rPr>
          <w:rFonts w:asciiTheme="minorHAnsi" w:hAnsiTheme="minorHAnsi"/>
          <w:sz w:val="20"/>
          <w:szCs w:val="20"/>
        </w:rPr>
        <w:t xml:space="preserve"> ferieår” og løber fra 1. maj 2020 til 30. aug 2020.</w:t>
      </w:r>
    </w:p>
    <w:p w:rsidR="00F3161C" w:rsidRDefault="00F3161C" w:rsidP="00E57106">
      <w:pPr>
        <w:rPr>
          <w:rFonts w:asciiTheme="minorHAnsi" w:hAnsiTheme="minorHAnsi"/>
          <w:sz w:val="20"/>
          <w:szCs w:val="20"/>
        </w:rPr>
      </w:pPr>
    </w:p>
    <w:p w:rsidR="00F3161C" w:rsidRPr="00F3161C" w:rsidRDefault="00F3161C" w:rsidP="00E57106">
      <w:pPr>
        <w:rPr>
          <w:rFonts w:asciiTheme="minorHAnsi" w:hAnsiTheme="minorHAnsi"/>
          <w:b/>
          <w:sz w:val="20"/>
          <w:szCs w:val="20"/>
        </w:rPr>
      </w:pPr>
      <w:r w:rsidRPr="00F3161C">
        <w:rPr>
          <w:rFonts w:asciiTheme="minorHAnsi" w:hAnsiTheme="minorHAnsi"/>
          <w:b/>
          <w:sz w:val="20"/>
          <w:szCs w:val="20"/>
        </w:rPr>
        <w:t>Optjening</w:t>
      </w:r>
      <w:r w:rsidR="00E57106">
        <w:rPr>
          <w:rFonts w:asciiTheme="minorHAnsi" w:hAnsiTheme="minorHAnsi"/>
          <w:b/>
          <w:sz w:val="20"/>
          <w:szCs w:val="20"/>
        </w:rPr>
        <w:t xml:space="preserve"> af alm. feriedage: </w:t>
      </w:r>
    </w:p>
    <w:p w:rsidR="00F3161C" w:rsidRDefault="00E57106" w:rsidP="00E57106">
      <w:pPr>
        <w:rPr>
          <w:rFonts w:asciiTheme="minorHAnsi" w:hAnsiTheme="minorHAnsi"/>
          <w:sz w:val="20"/>
        </w:rPr>
      </w:pPr>
      <w:r w:rsidRPr="00E57106">
        <w:rPr>
          <w:rFonts w:asciiTheme="minorHAnsi" w:hAnsiTheme="minorHAnsi"/>
          <w:sz w:val="20"/>
        </w:rPr>
        <w:t xml:space="preserve">Du </w:t>
      </w:r>
      <w:r>
        <w:rPr>
          <w:rFonts w:asciiTheme="minorHAnsi" w:hAnsiTheme="minorHAnsi"/>
          <w:sz w:val="20"/>
        </w:rPr>
        <w:t>optjener til mini ferieåret 16</w:t>
      </w:r>
      <w:r w:rsidR="002676F9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64 dage. </w:t>
      </w:r>
    </w:p>
    <w:p w:rsidR="00856505" w:rsidRPr="00E57106" w:rsidRDefault="00856505" w:rsidP="00E57106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Optjeningsperioden er 1. </w:t>
      </w:r>
      <w:r w:rsidR="000E4983">
        <w:rPr>
          <w:rFonts w:asciiTheme="minorHAnsi" w:hAnsiTheme="minorHAnsi"/>
          <w:sz w:val="20"/>
        </w:rPr>
        <w:t>jan 2019 til 31</w:t>
      </w:r>
      <w:r>
        <w:rPr>
          <w:rFonts w:asciiTheme="minorHAnsi" w:hAnsiTheme="minorHAnsi"/>
          <w:sz w:val="20"/>
        </w:rPr>
        <w:t xml:space="preserve">. </w:t>
      </w:r>
      <w:r w:rsidR="000E4983">
        <w:rPr>
          <w:rFonts w:asciiTheme="minorHAnsi" w:hAnsiTheme="minorHAnsi"/>
          <w:sz w:val="20"/>
        </w:rPr>
        <w:t>aug</w:t>
      </w:r>
      <w:r>
        <w:rPr>
          <w:rFonts w:asciiTheme="minorHAnsi" w:hAnsiTheme="minorHAnsi"/>
          <w:sz w:val="20"/>
        </w:rPr>
        <w:t xml:space="preserve"> 2020.</w:t>
      </w:r>
    </w:p>
    <w:p w:rsidR="00E57106" w:rsidRDefault="00E57106" w:rsidP="00E57106">
      <w:pPr>
        <w:rPr>
          <w:rFonts w:asciiTheme="minorHAnsi" w:hAnsiTheme="minorHAnsi"/>
          <w:b/>
          <w:sz w:val="20"/>
        </w:rPr>
      </w:pPr>
    </w:p>
    <w:p w:rsidR="003F7762" w:rsidRPr="00A32059" w:rsidRDefault="00463890" w:rsidP="00463890">
      <w:pPr>
        <w:spacing w:after="120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sz w:val="20"/>
        </w:rPr>
        <w:t>S</w:t>
      </w:r>
      <w:r w:rsidR="003F7762" w:rsidRPr="00A32059">
        <w:rPr>
          <w:rFonts w:asciiTheme="minorHAnsi" w:hAnsiTheme="minorHAnsi"/>
          <w:b/>
          <w:sz w:val="20"/>
        </w:rPr>
        <w:t>tandardferie</w:t>
      </w:r>
      <w:r>
        <w:rPr>
          <w:rFonts w:asciiTheme="minorHAnsi" w:hAnsiTheme="minorHAnsi"/>
          <w:sz w:val="20"/>
        </w:rPr>
        <w:t xml:space="preserve"> ser i dette </w:t>
      </w:r>
      <w:r w:rsidR="006B46B1">
        <w:rPr>
          <w:rFonts w:asciiTheme="minorHAnsi" w:hAnsiTheme="minorHAnsi"/>
          <w:sz w:val="20"/>
        </w:rPr>
        <w:t>mini ferie</w:t>
      </w:r>
      <w:r>
        <w:rPr>
          <w:rFonts w:asciiTheme="minorHAnsi" w:hAnsiTheme="minorHAnsi"/>
          <w:sz w:val="20"/>
        </w:rPr>
        <w:t>år således ud:</w:t>
      </w:r>
    </w:p>
    <w:p w:rsidR="003F7762" w:rsidRPr="00A32059" w:rsidRDefault="004A24A9" w:rsidP="003F776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Alm. </w:t>
      </w:r>
      <w:r w:rsidR="003F7762" w:rsidRPr="00A32059">
        <w:rPr>
          <w:rFonts w:asciiTheme="minorHAnsi" w:hAnsiTheme="minorHAnsi"/>
          <w:b/>
          <w:sz w:val="20"/>
          <w:szCs w:val="20"/>
        </w:rPr>
        <w:t>ferie</w:t>
      </w:r>
      <w:r w:rsidR="00F8630F">
        <w:rPr>
          <w:rFonts w:asciiTheme="minorHAnsi" w:hAnsiTheme="minorHAnsi"/>
          <w:b/>
          <w:sz w:val="20"/>
          <w:szCs w:val="20"/>
        </w:rPr>
        <w:t>dage</w:t>
      </w:r>
      <w:r w:rsidR="003F7762" w:rsidRPr="00A32059">
        <w:rPr>
          <w:rFonts w:asciiTheme="minorHAnsi" w:hAnsiTheme="minorHAnsi"/>
          <w:b/>
          <w:sz w:val="20"/>
          <w:szCs w:val="20"/>
        </w:rPr>
        <w:t xml:space="preserve">: </w:t>
      </w:r>
    </w:p>
    <w:p w:rsidR="003F7762" w:rsidRPr="00A32059" w:rsidRDefault="003F7762" w:rsidP="003F7762">
      <w:pPr>
        <w:rPr>
          <w:rFonts w:asciiTheme="minorHAnsi" w:hAnsiTheme="minorHAnsi"/>
          <w:sz w:val="20"/>
          <w:szCs w:val="20"/>
        </w:rPr>
      </w:pPr>
      <w:r w:rsidRPr="00A32059">
        <w:rPr>
          <w:rFonts w:asciiTheme="minorHAnsi" w:hAnsiTheme="minorHAnsi"/>
          <w:sz w:val="20"/>
          <w:szCs w:val="20"/>
        </w:rPr>
        <w:t>•</w:t>
      </w:r>
      <w:r w:rsidRPr="00A32059">
        <w:rPr>
          <w:rFonts w:asciiTheme="minorHAnsi" w:hAnsiTheme="minorHAnsi"/>
          <w:sz w:val="20"/>
          <w:szCs w:val="20"/>
        </w:rPr>
        <w:tab/>
        <w:t>3 uger i juli/august (ugerne 29, 30 og 31)</w:t>
      </w:r>
    </w:p>
    <w:p w:rsidR="006B46B1" w:rsidRDefault="006B46B1" w:rsidP="003F7762">
      <w:pPr>
        <w:rPr>
          <w:rFonts w:asciiTheme="minorHAnsi" w:hAnsiTheme="minorHAnsi"/>
          <w:b/>
          <w:sz w:val="20"/>
          <w:szCs w:val="20"/>
        </w:rPr>
      </w:pPr>
    </w:p>
    <w:p w:rsidR="00CD5ACB" w:rsidRDefault="004D3492" w:rsidP="004D3492">
      <w:pPr>
        <w:rPr>
          <w:rFonts w:asciiTheme="minorHAnsi" w:hAnsiTheme="minorHAnsi"/>
          <w:b/>
          <w:sz w:val="20"/>
          <w:szCs w:val="20"/>
        </w:rPr>
      </w:pPr>
      <w:r w:rsidRPr="00A32059">
        <w:rPr>
          <w:rFonts w:asciiTheme="minorHAnsi" w:hAnsiTheme="minorHAnsi"/>
          <w:b/>
          <w:sz w:val="20"/>
          <w:szCs w:val="20"/>
        </w:rPr>
        <w:t>Særlige feriedage</w:t>
      </w:r>
      <w:r w:rsidR="00CD5ACB">
        <w:rPr>
          <w:rFonts w:asciiTheme="minorHAnsi" w:hAnsiTheme="minorHAnsi"/>
          <w:b/>
          <w:sz w:val="20"/>
          <w:szCs w:val="20"/>
        </w:rPr>
        <w:t>:</w:t>
      </w:r>
      <w:r w:rsidR="007B1C68">
        <w:rPr>
          <w:rFonts w:asciiTheme="minorHAnsi" w:hAnsiTheme="minorHAnsi"/>
          <w:b/>
          <w:sz w:val="20"/>
          <w:szCs w:val="20"/>
        </w:rPr>
        <w:t xml:space="preserve"> </w:t>
      </w:r>
    </w:p>
    <w:p w:rsidR="0093097F" w:rsidRPr="00A32059" w:rsidRDefault="0093097F" w:rsidP="004D3492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Disse dage kan også benyttes til uge 42, hvis man ønsker det. </w:t>
      </w:r>
    </w:p>
    <w:p w:rsidR="004D3492" w:rsidRPr="00A32059" w:rsidRDefault="004D3492" w:rsidP="004D3492">
      <w:pPr>
        <w:rPr>
          <w:rFonts w:asciiTheme="minorHAnsi" w:hAnsiTheme="minorHAnsi"/>
          <w:sz w:val="20"/>
          <w:szCs w:val="20"/>
        </w:rPr>
      </w:pPr>
      <w:r w:rsidRPr="00A32059">
        <w:rPr>
          <w:rFonts w:asciiTheme="minorHAnsi" w:hAnsiTheme="minorHAnsi"/>
          <w:sz w:val="20"/>
          <w:szCs w:val="20"/>
        </w:rPr>
        <w:t>•</w:t>
      </w:r>
      <w:r w:rsidRPr="00A32059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>3</w:t>
      </w:r>
      <w:r w:rsidR="00990DE8">
        <w:rPr>
          <w:rFonts w:asciiTheme="minorHAnsi" w:hAnsiTheme="minorHAnsi"/>
          <w:sz w:val="20"/>
          <w:szCs w:val="20"/>
        </w:rPr>
        <w:t xml:space="preserve"> dage i jule</w:t>
      </w:r>
      <w:r w:rsidRPr="00A32059">
        <w:rPr>
          <w:rFonts w:asciiTheme="minorHAnsi" w:hAnsiTheme="minorHAnsi"/>
          <w:sz w:val="20"/>
          <w:szCs w:val="20"/>
        </w:rPr>
        <w:t>n (uge 5</w:t>
      </w:r>
      <w:r w:rsidR="00990DE8">
        <w:rPr>
          <w:rFonts w:asciiTheme="minorHAnsi" w:hAnsiTheme="minorHAnsi"/>
          <w:sz w:val="20"/>
          <w:szCs w:val="20"/>
        </w:rPr>
        <w:t>3</w:t>
      </w:r>
      <w:r w:rsidRPr="00A32059">
        <w:rPr>
          <w:rFonts w:asciiTheme="minorHAnsi" w:hAnsiTheme="minorHAnsi"/>
          <w:sz w:val="20"/>
          <w:szCs w:val="20"/>
        </w:rPr>
        <w:t>)</w:t>
      </w:r>
    </w:p>
    <w:p w:rsidR="004D3492" w:rsidRPr="00A32059" w:rsidRDefault="004D3492" w:rsidP="004D3492">
      <w:pPr>
        <w:spacing w:after="120"/>
        <w:rPr>
          <w:rFonts w:asciiTheme="minorHAnsi" w:hAnsiTheme="minorHAnsi"/>
          <w:sz w:val="20"/>
          <w:szCs w:val="20"/>
        </w:rPr>
      </w:pPr>
      <w:r w:rsidRPr="00A32059">
        <w:rPr>
          <w:rFonts w:asciiTheme="minorHAnsi" w:hAnsiTheme="minorHAnsi"/>
          <w:sz w:val="20"/>
          <w:szCs w:val="20"/>
        </w:rPr>
        <w:t>•</w:t>
      </w:r>
      <w:r w:rsidRPr="00A32059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>2</w:t>
      </w:r>
      <w:r w:rsidRPr="00A32059">
        <w:rPr>
          <w:rFonts w:asciiTheme="minorHAnsi" w:hAnsiTheme="minorHAnsi"/>
          <w:sz w:val="20"/>
          <w:szCs w:val="20"/>
        </w:rPr>
        <w:t xml:space="preserve"> dag</w:t>
      </w:r>
      <w:r>
        <w:rPr>
          <w:rFonts w:asciiTheme="minorHAnsi" w:hAnsiTheme="minorHAnsi"/>
          <w:sz w:val="20"/>
          <w:szCs w:val="20"/>
        </w:rPr>
        <w:t>e</w:t>
      </w:r>
      <w:r w:rsidRPr="00A32059">
        <w:rPr>
          <w:rFonts w:asciiTheme="minorHAnsi" w:hAnsiTheme="minorHAnsi"/>
          <w:sz w:val="20"/>
          <w:szCs w:val="20"/>
        </w:rPr>
        <w:t xml:space="preserve"> før påske</w:t>
      </w:r>
      <w:r>
        <w:rPr>
          <w:rFonts w:asciiTheme="minorHAnsi" w:hAnsiTheme="minorHAnsi"/>
          <w:sz w:val="20"/>
          <w:szCs w:val="20"/>
        </w:rPr>
        <w:t xml:space="preserve"> (uge 13)</w:t>
      </w:r>
    </w:p>
    <w:p w:rsidR="004D3492" w:rsidRDefault="004D3492" w:rsidP="003F7762">
      <w:pPr>
        <w:rPr>
          <w:rFonts w:asciiTheme="minorHAnsi" w:hAnsiTheme="minorHAnsi"/>
          <w:b/>
          <w:sz w:val="20"/>
          <w:szCs w:val="20"/>
        </w:rPr>
      </w:pPr>
    </w:p>
    <w:p w:rsidR="006B46B1" w:rsidRDefault="006B46B1" w:rsidP="00A53A08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Instituttets varsling af øvrig ferie, vil foreligge i august lige inden vi tager fat på det nye ferie</w:t>
      </w:r>
      <w:r w:rsidR="00E14C76">
        <w:rPr>
          <w:rFonts w:asciiTheme="minorHAnsi" w:hAnsiTheme="minorHAnsi"/>
          <w:sz w:val="20"/>
          <w:szCs w:val="20"/>
        </w:rPr>
        <w:t>lov</w:t>
      </w:r>
      <w:r>
        <w:rPr>
          <w:rFonts w:asciiTheme="minorHAnsi" w:hAnsiTheme="minorHAnsi"/>
          <w:sz w:val="20"/>
          <w:szCs w:val="20"/>
        </w:rPr>
        <w:t xml:space="preserve">.  </w:t>
      </w:r>
    </w:p>
    <w:p w:rsidR="003F7762" w:rsidRPr="00A32059" w:rsidRDefault="003F7762" w:rsidP="00E57106">
      <w:pPr>
        <w:rPr>
          <w:rFonts w:asciiTheme="minorHAnsi" w:hAnsiTheme="minorHAnsi"/>
          <w:sz w:val="20"/>
          <w:szCs w:val="20"/>
        </w:rPr>
      </w:pPr>
      <w:r w:rsidRPr="00A32059">
        <w:rPr>
          <w:rFonts w:asciiTheme="minorHAnsi" w:hAnsiTheme="minorHAnsi"/>
          <w:b/>
          <w:sz w:val="20"/>
          <w:szCs w:val="20"/>
        </w:rPr>
        <w:t>For tidsbegrænsede ansatte</w:t>
      </w:r>
      <w:r w:rsidR="004A24A9">
        <w:rPr>
          <w:rFonts w:asciiTheme="minorHAnsi" w:hAnsiTheme="minorHAnsi"/>
          <w:sz w:val="20"/>
          <w:szCs w:val="20"/>
        </w:rPr>
        <w:t xml:space="preserve"> (herunder også P</w:t>
      </w:r>
      <w:r w:rsidRPr="00A32059">
        <w:rPr>
          <w:rFonts w:asciiTheme="minorHAnsi" w:hAnsiTheme="minorHAnsi"/>
          <w:sz w:val="20"/>
          <w:szCs w:val="20"/>
        </w:rPr>
        <w:t>h</w:t>
      </w:r>
      <w:r w:rsidR="00E51BAF">
        <w:rPr>
          <w:rFonts w:asciiTheme="minorHAnsi" w:hAnsiTheme="minorHAnsi"/>
          <w:sz w:val="20"/>
          <w:szCs w:val="20"/>
        </w:rPr>
        <w:t>.d.</w:t>
      </w:r>
      <w:r w:rsidR="00F8630F">
        <w:rPr>
          <w:rFonts w:asciiTheme="minorHAnsi" w:hAnsiTheme="minorHAnsi"/>
          <w:sz w:val="20"/>
          <w:szCs w:val="20"/>
        </w:rPr>
        <w:t xml:space="preserve"> </w:t>
      </w:r>
      <w:r w:rsidRPr="00A32059">
        <w:rPr>
          <w:rFonts w:asciiTheme="minorHAnsi" w:hAnsiTheme="minorHAnsi"/>
          <w:sz w:val="20"/>
          <w:szCs w:val="20"/>
        </w:rPr>
        <w:t>studerende, del B) gælder det, at den optjente ferie</w:t>
      </w:r>
      <w:r w:rsidR="000A609E" w:rsidRPr="00A32059">
        <w:rPr>
          <w:rFonts w:asciiTheme="minorHAnsi" w:hAnsiTheme="minorHAnsi"/>
          <w:sz w:val="20"/>
          <w:szCs w:val="20"/>
        </w:rPr>
        <w:t>,</w:t>
      </w:r>
      <w:r w:rsidRPr="00A32059">
        <w:rPr>
          <w:rFonts w:asciiTheme="minorHAnsi" w:hAnsiTheme="minorHAnsi"/>
          <w:sz w:val="20"/>
          <w:szCs w:val="20"/>
        </w:rPr>
        <w:t xml:space="preserve"> skal afholdes inden</w:t>
      </w:r>
      <w:r w:rsidR="00347782">
        <w:rPr>
          <w:rFonts w:asciiTheme="minorHAnsi" w:hAnsiTheme="minorHAnsi"/>
          <w:sz w:val="20"/>
          <w:szCs w:val="20"/>
        </w:rPr>
        <w:t xml:space="preserve"> </w:t>
      </w:r>
      <w:r w:rsidRPr="00A32059">
        <w:rPr>
          <w:rFonts w:asciiTheme="minorHAnsi" w:hAnsiTheme="minorHAnsi"/>
          <w:sz w:val="20"/>
          <w:szCs w:val="20"/>
        </w:rPr>
        <w:t xml:space="preserve">for ansættelsesperioden. </w:t>
      </w:r>
    </w:p>
    <w:p w:rsidR="0000226A" w:rsidRDefault="00AE73F1" w:rsidP="000F455F">
      <w:pPr>
        <w:spacing w:before="2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Har du valgt</w:t>
      </w:r>
      <w:r w:rsidR="0083042A" w:rsidRPr="00097F4A">
        <w:rPr>
          <w:rFonts w:asciiTheme="minorHAnsi" w:hAnsiTheme="minorHAnsi"/>
          <w:b/>
          <w:sz w:val="20"/>
          <w:szCs w:val="20"/>
        </w:rPr>
        <w:t xml:space="preserve"> samtidighedsferie</w:t>
      </w:r>
      <w:r w:rsidR="0083042A">
        <w:rPr>
          <w:rFonts w:asciiTheme="minorHAnsi" w:hAnsiTheme="minorHAnsi"/>
          <w:sz w:val="20"/>
          <w:szCs w:val="20"/>
        </w:rPr>
        <w:t xml:space="preserve">, </w:t>
      </w:r>
      <w:r w:rsidR="0000226A">
        <w:rPr>
          <w:rFonts w:asciiTheme="minorHAnsi" w:hAnsiTheme="minorHAnsi"/>
          <w:sz w:val="20"/>
          <w:szCs w:val="20"/>
        </w:rPr>
        <w:t xml:space="preserve">skal ferien også være </w:t>
      </w:r>
      <w:r w:rsidR="000F455F">
        <w:rPr>
          <w:rFonts w:asciiTheme="minorHAnsi" w:hAnsiTheme="minorHAnsi"/>
          <w:sz w:val="20"/>
          <w:szCs w:val="20"/>
        </w:rPr>
        <w:t>forud</w:t>
      </w:r>
      <w:r w:rsidR="0083042A">
        <w:rPr>
          <w:rFonts w:asciiTheme="minorHAnsi" w:hAnsiTheme="minorHAnsi"/>
          <w:sz w:val="20"/>
          <w:szCs w:val="20"/>
        </w:rPr>
        <w:t>registreret</w:t>
      </w:r>
      <w:r w:rsidR="000F455F">
        <w:rPr>
          <w:rFonts w:asciiTheme="minorHAnsi" w:hAnsiTheme="minorHAnsi"/>
          <w:sz w:val="20"/>
          <w:szCs w:val="20"/>
        </w:rPr>
        <w:t xml:space="preserve">. </w:t>
      </w:r>
      <w:r w:rsidR="0083042A">
        <w:rPr>
          <w:rFonts w:asciiTheme="minorHAnsi" w:hAnsiTheme="minorHAnsi"/>
          <w:sz w:val="20"/>
          <w:szCs w:val="20"/>
        </w:rPr>
        <w:t>Du kan til enhver tid ændre på den registrerede ferie</w:t>
      </w:r>
      <w:r w:rsidR="0000226A">
        <w:rPr>
          <w:rFonts w:asciiTheme="minorHAnsi" w:hAnsiTheme="minorHAnsi"/>
          <w:sz w:val="20"/>
          <w:szCs w:val="20"/>
        </w:rPr>
        <w:t xml:space="preserve"> </w:t>
      </w:r>
      <w:r w:rsidR="0000226A">
        <w:rPr>
          <w:rFonts w:ascii="Calibri" w:hAnsi="Calibri" w:cs="Calibri"/>
          <w:sz w:val="20"/>
        </w:rPr>
        <w:t xml:space="preserve">efter aftale med din nærmeste </w:t>
      </w:r>
      <w:r w:rsidR="005C5ADD">
        <w:rPr>
          <w:rFonts w:ascii="Calibri" w:hAnsi="Calibri" w:cs="Calibri"/>
          <w:sz w:val="20"/>
        </w:rPr>
        <w:t>leder</w:t>
      </w:r>
      <w:r w:rsidR="0000226A">
        <w:rPr>
          <w:rFonts w:ascii="Calibri" w:hAnsi="Calibri" w:cs="Calibri"/>
          <w:sz w:val="20"/>
        </w:rPr>
        <w:t>.</w:t>
      </w:r>
      <w:r w:rsidR="0083042A">
        <w:rPr>
          <w:rFonts w:asciiTheme="minorHAnsi" w:hAnsiTheme="minorHAnsi"/>
          <w:sz w:val="20"/>
          <w:szCs w:val="20"/>
        </w:rPr>
        <w:t xml:space="preserve"> </w:t>
      </w:r>
    </w:p>
    <w:p w:rsidR="00F54021" w:rsidRDefault="00F54021" w:rsidP="003F7762">
      <w:pPr>
        <w:rPr>
          <w:rFonts w:asciiTheme="minorHAnsi" w:hAnsiTheme="minorHAnsi"/>
          <w:sz w:val="20"/>
          <w:szCs w:val="20"/>
        </w:rPr>
      </w:pPr>
    </w:p>
    <w:p w:rsidR="0083042A" w:rsidRDefault="00097F4A" w:rsidP="003F776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Bemærk, de</w:t>
      </w:r>
      <w:r w:rsidR="00340DAF">
        <w:rPr>
          <w:rFonts w:asciiTheme="minorHAnsi" w:hAnsiTheme="minorHAnsi"/>
          <w:sz w:val="20"/>
          <w:szCs w:val="20"/>
        </w:rPr>
        <w:t xml:space="preserve"> optjente</w:t>
      </w:r>
      <w:r>
        <w:rPr>
          <w:rFonts w:asciiTheme="minorHAnsi" w:hAnsiTheme="minorHAnsi"/>
          <w:sz w:val="20"/>
          <w:szCs w:val="20"/>
        </w:rPr>
        <w:t xml:space="preserve"> </w:t>
      </w:r>
      <w:r w:rsidRPr="00AE73F1">
        <w:rPr>
          <w:rFonts w:asciiTheme="minorHAnsi" w:hAnsiTheme="minorHAnsi"/>
          <w:b/>
          <w:sz w:val="20"/>
          <w:szCs w:val="20"/>
        </w:rPr>
        <w:t>særlige feriedage</w:t>
      </w:r>
      <w:r>
        <w:rPr>
          <w:rFonts w:asciiTheme="minorHAnsi" w:hAnsiTheme="minorHAnsi"/>
          <w:sz w:val="20"/>
          <w:szCs w:val="20"/>
        </w:rPr>
        <w:t xml:space="preserve"> </w:t>
      </w:r>
      <w:r w:rsidR="00F54021">
        <w:rPr>
          <w:rFonts w:asciiTheme="minorHAnsi" w:hAnsiTheme="minorHAnsi"/>
          <w:sz w:val="20"/>
          <w:szCs w:val="20"/>
        </w:rPr>
        <w:t xml:space="preserve">fortsætter uafhængig af den nye ferielov og </w:t>
      </w:r>
      <w:r>
        <w:rPr>
          <w:rFonts w:asciiTheme="minorHAnsi" w:hAnsiTheme="minorHAnsi"/>
          <w:sz w:val="20"/>
          <w:szCs w:val="20"/>
        </w:rPr>
        <w:t xml:space="preserve">kan først registreres </w:t>
      </w:r>
      <w:r w:rsidR="00D150CA">
        <w:rPr>
          <w:rFonts w:asciiTheme="minorHAnsi" w:hAnsiTheme="minorHAnsi"/>
          <w:sz w:val="20"/>
          <w:szCs w:val="20"/>
        </w:rPr>
        <w:t>umiddelbart før</w:t>
      </w:r>
      <w:r>
        <w:rPr>
          <w:rFonts w:asciiTheme="minorHAnsi" w:hAnsiTheme="minorHAnsi"/>
          <w:sz w:val="20"/>
          <w:szCs w:val="20"/>
        </w:rPr>
        <w:t xml:space="preserve"> kommende ferie</w:t>
      </w:r>
      <w:r w:rsidR="00D150CA">
        <w:rPr>
          <w:rFonts w:asciiTheme="minorHAnsi" w:hAnsiTheme="minorHAnsi"/>
          <w:sz w:val="20"/>
          <w:szCs w:val="20"/>
        </w:rPr>
        <w:t xml:space="preserve"> </w:t>
      </w:r>
      <w:r w:rsidR="00F54021">
        <w:rPr>
          <w:rFonts w:asciiTheme="minorHAnsi" w:hAnsiTheme="minorHAnsi"/>
          <w:sz w:val="20"/>
          <w:szCs w:val="20"/>
        </w:rPr>
        <w:t>år, som løber fra 1. maj 2020 til 30. april 2021</w:t>
      </w:r>
      <w:r w:rsidR="001A0BAC">
        <w:rPr>
          <w:rFonts w:asciiTheme="minorHAnsi" w:hAnsiTheme="minorHAnsi"/>
          <w:sz w:val="20"/>
          <w:szCs w:val="20"/>
        </w:rPr>
        <w:t>.</w:t>
      </w:r>
    </w:p>
    <w:p w:rsidR="00F54021" w:rsidRDefault="00F54021" w:rsidP="00FD2D05">
      <w:pPr>
        <w:rPr>
          <w:rFonts w:asciiTheme="minorHAnsi" w:hAnsiTheme="minorHAnsi"/>
          <w:sz w:val="20"/>
          <w:szCs w:val="20"/>
        </w:rPr>
      </w:pPr>
    </w:p>
    <w:p w:rsidR="00FD2D05" w:rsidRDefault="0000226A" w:rsidP="00FD2D05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</w:t>
      </w:r>
      <w:bookmarkStart w:id="0" w:name="_GoBack"/>
      <w:bookmarkEnd w:id="0"/>
      <w:r>
        <w:rPr>
          <w:rFonts w:asciiTheme="minorHAnsi" w:hAnsiTheme="minorHAnsi"/>
          <w:sz w:val="20"/>
          <w:szCs w:val="20"/>
        </w:rPr>
        <w:t>u er ansvarlig for at</w:t>
      </w:r>
      <w:r w:rsidR="004838E4">
        <w:rPr>
          <w:rFonts w:asciiTheme="minorHAnsi" w:hAnsiTheme="minorHAnsi"/>
          <w:sz w:val="20"/>
          <w:szCs w:val="20"/>
        </w:rPr>
        <w:t xml:space="preserve"> afholde di</w:t>
      </w:r>
      <w:r>
        <w:rPr>
          <w:rFonts w:asciiTheme="minorHAnsi" w:hAnsiTheme="minorHAnsi"/>
          <w:sz w:val="20"/>
          <w:szCs w:val="20"/>
        </w:rPr>
        <w:t>n f</w:t>
      </w:r>
      <w:r w:rsidR="004838E4">
        <w:rPr>
          <w:rFonts w:asciiTheme="minorHAnsi" w:hAnsiTheme="minorHAnsi"/>
          <w:sz w:val="20"/>
          <w:szCs w:val="20"/>
        </w:rPr>
        <w:t>erie og særlige feriedage inden for din ansættelsesperiode.</w:t>
      </w:r>
    </w:p>
    <w:p w:rsidR="0000226A" w:rsidRDefault="0000226A" w:rsidP="00FD2D05">
      <w:pPr>
        <w:rPr>
          <w:rFonts w:asciiTheme="minorHAnsi" w:hAnsiTheme="minorHAnsi"/>
          <w:sz w:val="20"/>
          <w:szCs w:val="20"/>
        </w:rPr>
      </w:pPr>
    </w:p>
    <w:p w:rsidR="0013414B" w:rsidRDefault="0013414B" w:rsidP="0013414B">
      <w:pPr>
        <w:spacing w:after="120"/>
        <w:rPr>
          <w:rFonts w:asciiTheme="minorHAnsi" w:hAnsiTheme="minorHAnsi"/>
          <w:sz w:val="20"/>
          <w:szCs w:val="20"/>
        </w:rPr>
      </w:pPr>
      <w:r w:rsidRPr="00A32059">
        <w:rPr>
          <w:rFonts w:asciiTheme="minorHAnsi" w:hAnsiTheme="minorHAnsi"/>
          <w:sz w:val="20"/>
          <w:szCs w:val="20"/>
        </w:rPr>
        <w:t>Ændringer</w:t>
      </w:r>
      <w:r>
        <w:rPr>
          <w:rFonts w:asciiTheme="minorHAnsi" w:hAnsiTheme="minorHAnsi"/>
          <w:sz w:val="20"/>
          <w:szCs w:val="20"/>
        </w:rPr>
        <w:t xml:space="preserve"> til forudregistreret ferie sker ifølge aftale med din leder og ændres derefter ved mail til </w:t>
      </w:r>
      <w:hyperlink r:id="rId9" w:history="1">
        <w:r w:rsidRPr="00C46695">
          <w:rPr>
            <w:rStyle w:val="Hyperlink"/>
            <w:rFonts w:asciiTheme="minorHAnsi" w:hAnsiTheme="minorHAnsi"/>
            <w:sz w:val="20"/>
            <w:szCs w:val="20"/>
          </w:rPr>
          <w:t>heidi.pedersen@phys.au.dk</w:t>
        </w:r>
      </w:hyperlink>
      <w:r>
        <w:rPr>
          <w:rFonts w:asciiTheme="minorHAnsi" w:hAnsiTheme="minorHAnsi"/>
          <w:sz w:val="20"/>
          <w:szCs w:val="20"/>
        </w:rPr>
        <w:t xml:space="preserve"> cc din leder.</w:t>
      </w:r>
    </w:p>
    <w:p w:rsidR="0013414B" w:rsidRDefault="00CD5ACB" w:rsidP="0013414B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Vi minder om</w:t>
      </w:r>
      <w:r w:rsidR="0013414B" w:rsidRPr="00A32059">
        <w:rPr>
          <w:rFonts w:asciiTheme="minorHAnsi" w:hAnsiTheme="minorHAnsi"/>
          <w:sz w:val="20"/>
          <w:szCs w:val="20"/>
        </w:rPr>
        <w:t>, at øvrigt fravær, såsom sygdom, barnets første sygedag, omsorgsdag m.v., skal meddeles</w:t>
      </w:r>
      <w:r w:rsidR="0013414B">
        <w:rPr>
          <w:rFonts w:asciiTheme="minorHAnsi" w:hAnsiTheme="minorHAnsi"/>
          <w:sz w:val="20"/>
          <w:szCs w:val="20"/>
        </w:rPr>
        <w:t>/aftales med</w:t>
      </w:r>
      <w:r w:rsidR="0013414B" w:rsidRPr="00A32059">
        <w:rPr>
          <w:rFonts w:asciiTheme="minorHAnsi" w:hAnsiTheme="minorHAnsi"/>
          <w:sz w:val="20"/>
          <w:szCs w:val="20"/>
        </w:rPr>
        <w:t xml:space="preserve"> nærmeste leder i mail med kopi </w:t>
      </w:r>
      <w:hyperlink r:id="rId10" w:history="1">
        <w:r w:rsidR="0013414B" w:rsidRPr="00F454A5">
          <w:rPr>
            <w:rStyle w:val="Hyperlink"/>
            <w:rFonts w:asciiTheme="minorHAnsi" w:hAnsiTheme="minorHAnsi"/>
            <w:sz w:val="20"/>
            <w:szCs w:val="20"/>
          </w:rPr>
          <w:t>heidi.pedersen@phys.au.dk</w:t>
        </w:r>
      </w:hyperlink>
    </w:p>
    <w:p w:rsidR="00097F4A" w:rsidRDefault="00097F4A" w:rsidP="003F7762">
      <w:pPr>
        <w:rPr>
          <w:rFonts w:asciiTheme="minorHAnsi" w:hAnsiTheme="minorHAnsi"/>
          <w:sz w:val="20"/>
          <w:szCs w:val="20"/>
        </w:rPr>
      </w:pPr>
    </w:p>
    <w:p w:rsidR="00CD5ACB" w:rsidRDefault="00CD5ACB" w:rsidP="003F7762">
      <w:pPr>
        <w:rPr>
          <w:rFonts w:asciiTheme="minorHAnsi" w:hAnsiTheme="minorHAnsi"/>
          <w:sz w:val="20"/>
          <w:szCs w:val="20"/>
        </w:rPr>
      </w:pPr>
    </w:p>
    <w:p w:rsidR="000E4983" w:rsidRPr="000E4983" w:rsidRDefault="000E4983" w:rsidP="003F7762">
      <w:pPr>
        <w:rPr>
          <w:rFonts w:asciiTheme="minorHAnsi" w:hAnsiTheme="minorHAnsi"/>
          <w:b/>
          <w:sz w:val="20"/>
          <w:szCs w:val="20"/>
        </w:rPr>
      </w:pPr>
      <w:r w:rsidRPr="000E4983">
        <w:rPr>
          <w:rFonts w:asciiTheme="minorHAnsi" w:hAnsiTheme="minorHAnsi"/>
          <w:b/>
          <w:sz w:val="20"/>
          <w:szCs w:val="20"/>
        </w:rPr>
        <w:lastRenderedPageBreak/>
        <w:t>Overført ferie</w:t>
      </w:r>
    </w:p>
    <w:p w:rsidR="000E4983" w:rsidRDefault="000E4983" w:rsidP="003F776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Godkendt og overført ferie fra indeværende ferieår skal være afholdt inden 31 dec 2020.</w:t>
      </w:r>
    </w:p>
    <w:p w:rsidR="00CD5ACB" w:rsidRDefault="00CD5ACB" w:rsidP="003F7762">
      <w:pPr>
        <w:rPr>
          <w:rFonts w:asciiTheme="minorHAnsi" w:hAnsiTheme="minorHAnsi"/>
          <w:sz w:val="20"/>
          <w:szCs w:val="20"/>
        </w:rPr>
      </w:pPr>
    </w:p>
    <w:p w:rsidR="0085443D" w:rsidRPr="0085443D" w:rsidRDefault="0085443D" w:rsidP="003F7762">
      <w:pPr>
        <w:rPr>
          <w:rFonts w:asciiTheme="minorHAnsi" w:hAnsiTheme="minorHAnsi"/>
          <w:b/>
          <w:sz w:val="20"/>
          <w:szCs w:val="20"/>
        </w:rPr>
      </w:pPr>
      <w:proofErr w:type="spellStart"/>
      <w:r w:rsidRPr="0085443D">
        <w:rPr>
          <w:rFonts w:asciiTheme="minorHAnsi" w:hAnsiTheme="minorHAnsi"/>
          <w:b/>
          <w:sz w:val="20"/>
          <w:szCs w:val="20"/>
        </w:rPr>
        <w:t>HRs</w:t>
      </w:r>
      <w:proofErr w:type="spellEnd"/>
      <w:r w:rsidRPr="0085443D">
        <w:rPr>
          <w:rFonts w:asciiTheme="minorHAnsi" w:hAnsiTheme="minorHAnsi"/>
          <w:b/>
          <w:sz w:val="20"/>
          <w:szCs w:val="20"/>
        </w:rPr>
        <w:t xml:space="preserve"> hjemmeside</w:t>
      </w:r>
    </w:p>
    <w:p w:rsidR="0085443D" w:rsidRDefault="0085443D" w:rsidP="003F7762">
      <w:r>
        <w:rPr>
          <w:rFonts w:asciiTheme="minorHAnsi" w:hAnsiTheme="minorHAnsi"/>
          <w:sz w:val="20"/>
          <w:szCs w:val="20"/>
        </w:rPr>
        <w:t xml:space="preserve">Vi henviser i øvrigt til </w:t>
      </w:r>
      <w:proofErr w:type="spellStart"/>
      <w:r>
        <w:rPr>
          <w:rFonts w:asciiTheme="minorHAnsi" w:hAnsiTheme="minorHAnsi"/>
          <w:sz w:val="20"/>
          <w:szCs w:val="20"/>
        </w:rPr>
        <w:t>HRs</w:t>
      </w:r>
      <w:proofErr w:type="spellEnd"/>
      <w:r>
        <w:rPr>
          <w:rFonts w:asciiTheme="minorHAnsi" w:hAnsiTheme="minorHAnsi"/>
          <w:sz w:val="20"/>
          <w:szCs w:val="20"/>
        </w:rPr>
        <w:t xml:space="preserve"> hjemmeside </w:t>
      </w:r>
      <w:hyperlink r:id="rId11" w:history="1">
        <w:r w:rsidRPr="0085443D">
          <w:rPr>
            <w:rStyle w:val="Hyperlink"/>
            <w:rFonts w:asciiTheme="minorHAnsi" w:hAnsiTheme="minorHAnsi"/>
            <w:sz w:val="20"/>
            <w:szCs w:val="20"/>
          </w:rPr>
          <w:t>https://medarbejdere.au.dk/administration/hr/ferie/</w:t>
        </w:r>
      </w:hyperlink>
      <w:r w:rsidR="00CD5ACB">
        <w:rPr>
          <w:rStyle w:val="Hyperlink"/>
          <w:rFonts w:asciiTheme="minorHAnsi" w:hAnsiTheme="minorHAnsi"/>
          <w:sz w:val="20"/>
          <w:szCs w:val="20"/>
        </w:rPr>
        <w:t>,</w:t>
      </w:r>
    </w:p>
    <w:p w:rsidR="0085443D" w:rsidRDefault="00CD5ACB" w:rsidP="003F776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hvor du kan læse mere om den nye ferielov.</w:t>
      </w:r>
    </w:p>
    <w:p w:rsidR="00CD5ACB" w:rsidRDefault="00CD5ACB" w:rsidP="003F7762">
      <w:pPr>
        <w:rPr>
          <w:rFonts w:asciiTheme="minorHAnsi" w:hAnsiTheme="minorHAnsi"/>
          <w:b/>
          <w:sz w:val="20"/>
          <w:szCs w:val="20"/>
        </w:rPr>
      </w:pPr>
    </w:p>
    <w:p w:rsidR="00FD73F0" w:rsidRPr="00FD73F0" w:rsidRDefault="00FD73F0" w:rsidP="003F7762">
      <w:pPr>
        <w:rPr>
          <w:rFonts w:asciiTheme="minorHAnsi" w:hAnsiTheme="minorHAnsi"/>
          <w:b/>
          <w:sz w:val="20"/>
          <w:szCs w:val="20"/>
        </w:rPr>
      </w:pPr>
      <w:r w:rsidRPr="00FD73F0">
        <w:rPr>
          <w:rFonts w:asciiTheme="minorHAnsi" w:hAnsiTheme="minorHAnsi"/>
          <w:b/>
          <w:sz w:val="20"/>
          <w:szCs w:val="20"/>
        </w:rPr>
        <w:t>Barsel</w:t>
      </w:r>
    </w:p>
    <w:p w:rsidR="00BF4988" w:rsidRPr="00F54021" w:rsidRDefault="00FD73F0" w:rsidP="003F7762">
      <w:pPr>
        <w:rPr>
          <w:rStyle w:val="Hyperlink"/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</w:t>
      </w:r>
      <w:r w:rsidR="00A1694B">
        <w:rPr>
          <w:rFonts w:asciiTheme="minorHAnsi" w:hAnsiTheme="minorHAnsi"/>
          <w:sz w:val="20"/>
          <w:szCs w:val="20"/>
        </w:rPr>
        <w:t>kal du på barsel skal du huske,</w:t>
      </w:r>
      <w:r>
        <w:rPr>
          <w:rFonts w:asciiTheme="minorHAnsi" w:hAnsiTheme="minorHAnsi"/>
          <w:sz w:val="20"/>
          <w:szCs w:val="20"/>
        </w:rPr>
        <w:t xml:space="preserve"> der skal udfyldes skemaer både før og under barslen. Vi henviser til HR’s hjemmeside </w:t>
      </w:r>
      <w:r w:rsidR="00F54021">
        <w:rPr>
          <w:rFonts w:asciiTheme="minorHAnsi" w:hAnsiTheme="minorHAnsi"/>
          <w:sz w:val="20"/>
          <w:szCs w:val="20"/>
        </w:rPr>
        <w:fldChar w:fldCharType="begin"/>
      </w:r>
      <w:r w:rsidR="00F54021">
        <w:rPr>
          <w:rFonts w:asciiTheme="minorHAnsi" w:hAnsiTheme="minorHAnsi"/>
          <w:sz w:val="20"/>
          <w:szCs w:val="20"/>
        </w:rPr>
        <w:instrText xml:space="preserve"> HYPERLINK "https://medarbejdere.au.dk/administration/hr/barsel/" </w:instrText>
      </w:r>
      <w:r w:rsidR="00F54021">
        <w:rPr>
          <w:rFonts w:asciiTheme="minorHAnsi" w:hAnsiTheme="minorHAnsi"/>
          <w:sz w:val="20"/>
          <w:szCs w:val="20"/>
        </w:rPr>
        <w:fldChar w:fldCharType="separate"/>
      </w:r>
      <w:r w:rsidR="00BF4988" w:rsidRPr="00F54021">
        <w:rPr>
          <w:rStyle w:val="Hyperlink"/>
          <w:rFonts w:asciiTheme="minorHAnsi" w:hAnsiTheme="minorHAnsi"/>
          <w:sz w:val="20"/>
          <w:szCs w:val="20"/>
        </w:rPr>
        <w:t>https://medarbejdere.au.dk/administration/hr/barsel/</w:t>
      </w:r>
    </w:p>
    <w:p w:rsidR="00BF4988" w:rsidRDefault="00F54021" w:rsidP="003F776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fldChar w:fldCharType="end"/>
      </w:r>
    </w:p>
    <w:p w:rsidR="003F7762" w:rsidRPr="00C8213E" w:rsidRDefault="003F7762" w:rsidP="003F7762">
      <w:pPr>
        <w:rPr>
          <w:rFonts w:asciiTheme="minorHAnsi" w:hAnsiTheme="minorHAnsi"/>
          <w:b/>
          <w:sz w:val="20"/>
          <w:szCs w:val="20"/>
        </w:rPr>
      </w:pPr>
      <w:r w:rsidRPr="00A32059">
        <w:rPr>
          <w:rFonts w:asciiTheme="minorHAnsi" w:hAnsiTheme="minorHAnsi"/>
          <w:sz w:val="20"/>
          <w:szCs w:val="20"/>
        </w:rPr>
        <w:t xml:space="preserve">Eventuelle spørgsmål kan rettes til </w:t>
      </w:r>
      <w:r w:rsidR="00F43A03" w:rsidRPr="00C8213E">
        <w:rPr>
          <w:rFonts w:asciiTheme="minorHAnsi" w:hAnsiTheme="minorHAnsi"/>
          <w:b/>
          <w:sz w:val="20"/>
          <w:szCs w:val="20"/>
        </w:rPr>
        <w:t>Heidi Pedersen</w:t>
      </w:r>
      <w:r w:rsidR="004838E4">
        <w:rPr>
          <w:rFonts w:asciiTheme="minorHAnsi" w:hAnsiTheme="minorHAnsi"/>
          <w:b/>
          <w:sz w:val="20"/>
          <w:szCs w:val="20"/>
        </w:rPr>
        <w:t xml:space="preserve"> – </w:t>
      </w:r>
      <w:hyperlink r:id="rId12" w:history="1">
        <w:r w:rsidR="004838E4" w:rsidRPr="00715ADF">
          <w:rPr>
            <w:rStyle w:val="Hyperlink"/>
            <w:rFonts w:asciiTheme="minorHAnsi" w:hAnsiTheme="minorHAnsi"/>
            <w:b/>
            <w:sz w:val="20"/>
            <w:szCs w:val="20"/>
          </w:rPr>
          <w:t>heidi.pedersen@phys.au.dk</w:t>
        </w:r>
      </w:hyperlink>
      <w:r w:rsidR="004838E4">
        <w:rPr>
          <w:rFonts w:asciiTheme="minorHAnsi" w:hAnsiTheme="minorHAnsi"/>
          <w:b/>
          <w:sz w:val="20"/>
          <w:szCs w:val="20"/>
        </w:rPr>
        <w:t xml:space="preserve"> </w:t>
      </w:r>
    </w:p>
    <w:p w:rsidR="003F7762" w:rsidRPr="00A32059" w:rsidRDefault="003F7762" w:rsidP="003F7762">
      <w:pPr>
        <w:rPr>
          <w:rFonts w:asciiTheme="minorHAnsi" w:hAnsiTheme="minorHAnsi"/>
          <w:sz w:val="20"/>
          <w:szCs w:val="20"/>
        </w:rPr>
      </w:pPr>
    </w:p>
    <w:p w:rsidR="004838E4" w:rsidRDefault="004838E4" w:rsidP="003F7762">
      <w:pPr>
        <w:rPr>
          <w:rFonts w:asciiTheme="minorHAnsi" w:hAnsiTheme="minorHAnsi"/>
          <w:sz w:val="20"/>
          <w:szCs w:val="20"/>
        </w:rPr>
      </w:pPr>
    </w:p>
    <w:p w:rsidR="003F7762" w:rsidRPr="00A32059" w:rsidRDefault="003F7762" w:rsidP="003F7762">
      <w:pPr>
        <w:rPr>
          <w:rFonts w:asciiTheme="minorHAnsi" w:hAnsiTheme="minorHAnsi"/>
          <w:sz w:val="20"/>
          <w:szCs w:val="20"/>
        </w:rPr>
      </w:pPr>
      <w:r w:rsidRPr="00A32059">
        <w:rPr>
          <w:rFonts w:asciiTheme="minorHAnsi" w:hAnsiTheme="minorHAnsi"/>
          <w:sz w:val="20"/>
          <w:szCs w:val="20"/>
        </w:rPr>
        <w:t>Med venlig hilsen</w:t>
      </w:r>
    </w:p>
    <w:p w:rsidR="003F7762" w:rsidRPr="00A32059" w:rsidRDefault="003F7762" w:rsidP="003F7762">
      <w:pPr>
        <w:rPr>
          <w:rFonts w:asciiTheme="minorHAnsi" w:hAnsiTheme="minorHAnsi"/>
          <w:b/>
          <w:sz w:val="20"/>
          <w:szCs w:val="20"/>
        </w:rPr>
      </w:pPr>
    </w:p>
    <w:p w:rsidR="00504494" w:rsidRPr="00A32059" w:rsidRDefault="004838E4" w:rsidP="002171DE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Katrine Vasegaard</w:t>
      </w:r>
    </w:p>
    <w:sectPr w:rsidR="00504494" w:rsidRPr="00A32059" w:rsidSect="00BF4988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985" w:right="2835" w:bottom="1418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C76" w:rsidRDefault="00E14C76">
      <w:r>
        <w:separator/>
      </w:r>
    </w:p>
  </w:endnote>
  <w:endnote w:type="continuationSeparator" w:id="0">
    <w:p w:rsidR="00E14C76" w:rsidRDefault="00E14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68E66E5-28C0-4485-A796-C3271B3B6DAD}"/>
    <w:embedBold r:id="rId2" w:fontKey="{8AB85649-E292-4386-8A8E-7FC5E524AA8A}"/>
    <w:embedItalic r:id="rId3" w:fontKey="{23BAB051-CC50-4A77-86F2-1C9C2324FB6B}"/>
    <w:embedBoldItalic r:id="rId4" w:fontKey="{9D73665F-8E2B-4E9D-936F-60651511AA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891C2B98-2333-4ED2-AF7F-153F2F9DCC08}"/>
    <w:embedBold r:id="rId6" w:fontKey="{C722246D-46B1-48E7-8BEA-A7FEBCA0A7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10C1B55-5749-4658-A12C-AADE38C31599}"/>
    <w:embedBold r:id="rId8" w:fontKey="{BCEC3DB3-CA72-4FFF-8C64-31C491E2E0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ACBCDFA-6919-452F-8174-80B350739416}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332F52D0-C545-48B5-9151-A63AD1836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F1873E2-AB72-4637-AA98-E27542572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C76" w:rsidRDefault="00E14C76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25E5A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525E5A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25E5A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C76" w:rsidRDefault="00E14C76" w:rsidP="00467364">
    <w:pPr>
      <w:ind w:right="360"/>
    </w:pPr>
  </w:p>
  <w:p w:rsidR="00E14C76" w:rsidRDefault="00E14C76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E14C76" w:rsidRPr="00463890" w:rsidTr="003F7762">
      <w:tc>
        <w:tcPr>
          <w:tcW w:w="2410" w:type="dxa"/>
        </w:tcPr>
        <w:p w:rsidR="00E14C76" w:rsidRPr="003F7762" w:rsidRDefault="00E14C76" w:rsidP="008C1273">
          <w:pPr>
            <w:pStyle w:val="Template-Companyname"/>
          </w:pPr>
          <w:bookmarkStart w:id="61" w:name="bmkSecundaryLogo"/>
          <w:bookmarkStart w:id="62" w:name="SD_OFF_Name"/>
          <w:bookmarkStart w:id="63" w:name="HIF_SD_OFF_Name"/>
          <w:bookmarkEnd w:id="61"/>
          <w:r w:rsidRPr="003F7762">
            <w:t>Institut for Fysik og Astronomi</w:t>
          </w:r>
          <w:bookmarkEnd w:id="62"/>
        </w:p>
        <w:p w:rsidR="00E14C76" w:rsidRPr="003F7762" w:rsidRDefault="00E14C76" w:rsidP="00213BCF">
          <w:pPr>
            <w:pStyle w:val="Template-Address"/>
          </w:pPr>
          <w:bookmarkStart w:id="64" w:name="AarhusUniversitet"/>
          <w:bookmarkEnd w:id="63"/>
          <w:r w:rsidRPr="003F7762">
            <w:t>Aarhus Universitet</w:t>
          </w:r>
          <w:bookmarkEnd w:id="64"/>
        </w:p>
        <w:p w:rsidR="00E14C76" w:rsidRPr="003F7762" w:rsidRDefault="00E14C76" w:rsidP="00AA0EF9">
          <w:pPr>
            <w:pStyle w:val="Template-Address"/>
          </w:pPr>
          <w:bookmarkStart w:id="65" w:name="SD_OFF_OfficeID"/>
          <w:r w:rsidRPr="003F7762">
            <w:t>Ny Munkegade 120</w:t>
          </w:r>
        </w:p>
        <w:p w:rsidR="00E14C76" w:rsidRPr="009224E3" w:rsidRDefault="00E14C76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65"/>
        </w:p>
      </w:tc>
      <w:tc>
        <w:tcPr>
          <w:tcW w:w="2410" w:type="dxa"/>
        </w:tcPr>
        <w:p w:rsidR="00E14C76" w:rsidRPr="003F7762" w:rsidRDefault="00E14C76" w:rsidP="008C1273">
          <w:pPr>
            <w:pStyle w:val="Template-Address"/>
            <w:rPr>
              <w:lang w:val="en-GB"/>
            </w:rPr>
          </w:pPr>
          <w:bookmarkStart w:id="66" w:name="SD_LAN_Tel"/>
          <w:bookmarkStart w:id="67" w:name="HIF_SD_OFF_Phone"/>
          <w:r>
            <w:rPr>
              <w:lang w:val="en-GB"/>
            </w:rPr>
            <w:t>Tlf.:</w:t>
          </w:r>
          <w:bookmarkEnd w:id="66"/>
          <w:r w:rsidRPr="003F7762">
            <w:rPr>
              <w:lang w:val="en-GB"/>
            </w:rPr>
            <w:t xml:space="preserve"> </w:t>
          </w:r>
          <w:r>
            <w:rPr>
              <w:lang w:val="en-GB"/>
            </w:rPr>
            <w:t>8715 5696</w:t>
          </w:r>
        </w:p>
        <w:p w:rsidR="00E14C76" w:rsidRPr="003F7762" w:rsidRDefault="00E14C76" w:rsidP="000E46C3">
          <w:pPr>
            <w:pStyle w:val="Template-Address"/>
            <w:rPr>
              <w:lang w:val="en-GB"/>
            </w:rPr>
          </w:pPr>
          <w:bookmarkStart w:id="68" w:name="HIF_SD_OFF_Email"/>
          <w:bookmarkEnd w:id="67"/>
          <w:r w:rsidRPr="003F7762">
            <w:rPr>
              <w:lang w:val="en-GB"/>
            </w:rPr>
            <w:t xml:space="preserve">E-mail: </w:t>
          </w:r>
          <w:bookmarkStart w:id="69" w:name="SD_OFF_Email"/>
          <w:r w:rsidRPr="003F7762">
            <w:rPr>
              <w:lang w:val="en-GB"/>
            </w:rPr>
            <w:t>phys@au.dk</w:t>
          </w:r>
          <w:bookmarkEnd w:id="69"/>
        </w:p>
        <w:p w:rsidR="00E14C76" w:rsidRPr="009224E3" w:rsidRDefault="00E14C76" w:rsidP="000E46C3">
          <w:pPr>
            <w:pStyle w:val="Template-Address"/>
            <w:rPr>
              <w:lang w:val="en-GB"/>
            </w:rPr>
          </w:pPr>
          <w:bookmarkStart w:id="70" w:name="SD_OFF_OfficeWww"/>
          <w:bookmarkEnd w:id="68"/>
          <w:r>
            <w:rPr>
              <w:lang w:val="en-GB"/>
            </w:rPr>
            <w:t>http://phys.au.dk</w:t>
          </w:r>
          <w:bookmarkEnd w:id="70"/>
        </w:p>
      </w:tc>
    </w:tr>
  </w:tbl>
  <w:p w:rsidR="00E14C76" w:rsidRPr="006C3A1B" w:rsidRDefault="00E14C76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C76" w:rsidRDefault="00E14C76">
      <w:r>
        <w:separator/>
      </w:r>
    </w:p>
  </w:footnote>
  <w:footnote w:type="continuationSeparator" w:id="0">
    <w:p w:rsidR="00E14C76" w:rsidRDefault="00E14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C76" w:rsidRDefault="00E14C76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C76" w:rsidRPr="009224E3" w:rsidRDefault="00E14C76" w:rsidP="00DB449D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E14C76" w:rsidRPr="009224E3" w:rsidRDefault="00E14C76" w:rsidP="00DB449D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Institut for Fysik og Astronomi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3F7762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160373" w:rsidRPr="009224E3" w:rsidRDefault="003F7762" w:rsidP="00DB449D">
                    <w:pPr>
                      <w:pStyle w:val="Template-Unitnamelogoname"/>
                    </w:pPr>
                    <w:bookmarkStart w:id="4" w:name="SD_OFF_Unitname_N2"/>
                    <w:r>
                      <w:t>Institut for Fysik og Astronomi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35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542385"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fnKbJm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E14C76" w:rsidRDefault="00E14C7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3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C76" w:rsidRDefault="00E14C76" w:rsidP="005C13F3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525E5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525E5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E14C76" w:rsidRPr="00192812" w:rsidRDefault="00E14C76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3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E14C76" w:rsidRDefault="00E14C76" w:rsidP="005C13F3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 w:rsidRPr="009F27A2"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525E5A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</w:instrText>
                    </w:r>
                    <w:r w:rsidRPr="009F27A2">
                      <w:rPr>
                        <w:rStyle w:val="Sidetal"/>
                      </w:rPr>
                      <w:instrText xml:space="preserve">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525E5A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E14C76" w:rsidRPr="00192812" w:rsidRDefault="00E14C76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3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C76" w:rsidRDefault="00E14C76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3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D406B0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hVYQ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np5IVW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C76" w:rsidRPr="009224E3" w:rsidRDefault="00E14C76" w:rsidP="0043573B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E14C76" w:rsidRPr="009224E3" w:rsidRDefault="00E14C76" w:rsidP="0043573B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>Institut for Fysik og Astronomi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3F7762" w:rsidP="0043573B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160373" w:rsidRPr="009224E3" w:rsidRDefault="003F7762" w:rsidP="0043573B">
                    <w:pPr>
                      <w:pStyle w:val="Template-Unitnamelogoname"/>
                    </w:pPr>
                    <w:bookmarkStart w:id="10" w:name="SD_OFF_UnitName"/>
                    <w:r>
                      <w:t>Institut for Fysik og Astronomi</w:t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E14C76" w:rsidRDefault="00E14C7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C76" w:rsidRPr="003F7762" w:rsidRDefault="00E14C76" w:rsidP="003F33BA">
                          <w:pPr>
                            <w:pStyle w:val="Template-Afdeling"/>
                          </w:pPr>
                          <w:bookmarkStart w:id="7" w:name="SD_USR_Afdeling"/>
                          <w:bookmarkStart w:id="8" w:name="SD_OFF_Afdeling"/>
                          <w:bookmarkStart w:id="9" w:name="SD_USR_Department"/>
                          <w:bookmarkStart w:id="10" w:name="HIF_SD_USR_Department"/>
                          <w:bookmarkEnd w:id="7"/>
                          <w:bookmarkEnd w:id="8"/>
                          <w:r w:rsidRPr="003F7762">
                            <w:t>Institut for Fysik og Astronomi</w:t>
                          </w:r>
                          <w:bookmarkEnd w:id="9"/>
                        </w:p>
                        <w:p w:rsidR="00E14C76" w:rsidRPr="003F7762" w:rsidRDefault="00E14C76" w:rsidP="003F33BA">
                          <w:pPr>
                            <w:pStyle w:val="Template"/>
                          </w:pPr>
                        </w:p>
                        <w:p w:rsidR="00E14C76" w:rsidRPr="003F7762" w:rsidRDefault="00E14C76" w:rsidP="007A6435">
                          <w:pPr>
                            <w:pStyle w:val="Template-NavnMellemnavn"/>
                          </w:pPr>
                          <w:bookmarkStart w:id="11" w:name="HIF_SD_USR_Name"/>
                          <w:bookmarkEnd w:id="10"/>
                          <w:r>
                            <w:t>Katrine Vasegaard</w:t>
                          </w:r>
                        </w:p>
                        <w:bookmarkEnd w:id="11"/>
                        <w:p w:rsidR="00E14C76" w:rsidRDefault="00E14C76" w:rsidP="003F33BA">
                          <w:pPr>
                            <w:pStyle w:val="Template-Brugerinfo"/>
                          </w:pPr>
                        </w:p>
                        <w:p w:rsidR="00E14C76" w:rsidRPr="003F7762" w:rsidRDefault="00E14C76" w:rsidP="003F33BA">
                          <w:pPr>
                            <w:pStyle w:val="Template-Brugerinfo"/>
                          </w:pPr>
                          <w:bookmarkStart w:id="12" w:name="SD_USR_Title"/>
                          <w:bookmarkStart w:id="13" w:name="HIF_SD_USR_Title"/>
                          <w:r w:rsidRPr="003F7762">
                            <w:t>Institutsekretariatsleder</w:t>
                          </w:r>
                          <w:bookmarkEnd w:id="12"/>
                        </w:p>
                        <w:p w:rsidR="00E14C76" w:rsidRPr="003F7762" w:rsidRDefault="00E14C76" w:rsidP="003F33BA">
                          <w:pPr>
                            <w:pStyle w:val="Template"/>
                          </w:pPr>
                        </w:p>
                        <w:p w:rsidR="00E14C76" w:rsidRDefault="00E14C76" w:rsidP="004B63C7">
                          <w:pPr>
                            <w:pStyle w:val="Template"/>
                          </w:pPr>
                          <w:bookmarkStart w:id="14" w:name="SD_LAN_Date"/>
                          <w:bookmarkEnd w:id="13"/>
                          <w:r>
                            <w:t>Dato</w:t>
                          </w:r>
                          <w:bookmarkEnd w:id="14"/>
                          <w:r>
                            <w:t>: 11. Marts 2020</w:t>
                          </w:r>
                        </w:p>
                        <w:p w:rsidR="00E14C76" w:rsidRPr="00C96CED" w:rsidRDefault="00E14C76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40" name="Pictur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4C76" w:rsidRDefault="00E14C76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E14C76" w:rsidRPr="003F7762" w:rsidRDefault="00E14C7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5" w:name="SD_LAN_JournalNr"/>
                          <w:bookmarkStart w:id="16" w:name="HIF_SD_FLD_JournalNr"/>
                          <w:r w:rsidRPr="006B46B1">
                            <w:rPr>
                              <w:vanish/>
                            </w:rPr>
                            <w:t>Journal nr</w:t>
                          </w:r>
                          <w:bookmarkEnd w:id="15"/>
                          <w:r w:rsidRPr="006B46B1">
                            <w:rPr>
                              <w:vanish/>
                            </w:rPr>
                            <w:t xml:space="preserve">.: </w:t>
                          </w:r>
                          <w:bookmarkStart w:id="17" w:name="SD_FLD_JournalNr"/>
                          <w:bookmarkEnd w:id="17"/>
                        </w:p>
                        <w:p w:rsidR="00E14C76" w:rsidRPr="003F7762" w:rsidRDefault="00E14C7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8" w:name="SD_LAN_ÅrskortNr"/>
                          <w:bookmarkStart w:id="19" w:name="HIF_SD_FLD_ÅrskortNr"/>
                          <w:bookmarkEnd w:id="16"/>
                          <w:r>
                            <w:rPr>
                              <w:vanish/>
                            </w:rPr>
                            <w:t>Årskort nr</w:t>
                          </w:r>
                          <w:bookmarkEnd w:id="18"/>
                          <w:r w:rsidRPr="003F7762">
                            <w:rPr>
                              <w:vanish/>
                            </w:rPr>
                            <w:t xml:space="preserve">.: </w:t>
                          </w:r>
                          <w:bookmarkStart w:id="20" w:name="SD_FLD_ÅrskortNr"/>
                          <w:bookmarkEnd w:id="20"/>
                        </w:p>
                        <w:p w:rsidR="00E14C76" w:rsidRPr="003F7762" w:rsidRDefault="00E14C7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1" w:name="SD_LAN_CPR"/>
                          <w:bookmarkStart w:id="22" w:name="HIF_SD_FLD_CprNr"/>
                          <w:bookmarkEnd w:id="19"/>
                          <w:r>
                            <w:rPr>
                              <w:vanish/>
                            </w:rPr>
                            <w:t>CPR nr</w:t>
                          </w:r>
                          <w:bookmarkEnd w:id="21"/>
                          <w:r w:rsidRPr="003F7762">
                            <w:rPr>
                              <w:vanish/>
                            </w:rPr>
                            <w:t xml:space="preserve">.: </w:t>
                          </w:r>
                          <w:bookmarkStart w:id="23" w:name="SD_FLD_CprNr"/>
                          <w:bookmarkEnd w:id="23"/>
                        </w:p>
                        <w:p w:rsidR="00E14C76" w:rsidRPr="003F7762" w:rsidRDefault="00E14C7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4" w:name="SD_LAN_ModtCPR"/>
                          <w:bookmarkStart w:id="25" w:name="HIF_SD_FLD_ModtagerCvrNr"/>
                          <w:bookmarkEnd w:id="22"/>
                          <w:r>
                            <w:rPr>
                              <w:vanish/>
                            </w:rPr>
                            <w:t>Modt. CVR-nr</w:t>
                          </w:r>
                          <w:bookmarkEnd w:id="24"/>
                          <w:r w:rsidRPr="003F7762">
                            <w:rPr>
                              <w:vanish/>
                            </w:rPr>
                            <w:t xml:space="preserve">.: </w:t>
                          </w:r>
                          <w:bookmarkStart w:id="26" w:name="SD_FLD_ModtagerCvrNr"/>
                          <w:bookmarkEnd w:id="26"/>
                        </w:p>
                        <w:p w:rsidR="00E14C76" w:rsidRPr="003F7762" w:rsidRDefault="00E14C76" w:rsidP="002171DE">
                          <w:pPr>
                            <w:pStyle w:val="Template-Date"/>
                          </w:pPr>
                          <w:bookmarkStart w:id="27" w:name="SD_LAN_AfsCVR"/>
                          <w:bookmarkStart w:id="28" w:name="HIF_SD_OFF_Cvr"/>
                          <w:bookmarkEnd w:id="25"/>
                          <w:r>
                            <w:t>Afs. CVR-nr</w:t>
                          </w:r>
                          <w:bookmarkEnd w:id="27"/>
                          <w:r w:rsidRPr="003F7762">
                            <w:t xml:space="preserve">.: </w:t>
                          </w:r>
                          <w:bookmarkStart w:id="29" w:name="SD_OFF_Cvr"/>
                          <w:r w:rsidRPr="003F7762">
                            <w:t>31119103</w:t>
                          </w:r>
                          <w:bookmarkEnd w:id="29"/>
                        </w:p>
                        <w:p w:rsidR="00E14C76" w:rsidRPr="003F7762" w:rsidRDefault="00E14C76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0" w:name="SD_LAN_Reference"/>
                          <w:bookmarkStart w:id="31" w:name="HIF_SD_FLD_Reference"/>
                          <w:bookmarkEnd w:id="28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30"/>
                          <w:r w:rsidRPr="003F7762">
                            <w:rPr>
                              <w:vanish/>
                            </w:rPr>
                            <w:t xml:space="preserve">: </w:t>
                          </w:r>
                          <w:bookmarkStart w:id="32" w:name="SD_FLD_Reference"/>
                          <w:bookmarkEnd w:id="32"/>
                        </w:p>
                        <w:bookmarkEnd w:id="31"/>
                        <w:p w:rsidR="00E14C76" w:rsidRPr="00C96CED" w:rsidRDefault="00E14C76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41" name="Picture 6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4C76" w:rsidRDefault="00E14C76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E14C76" w:rsidRPr="00641B24" w:rsidRDefault="00E14C76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3" w:name="SD_LAN_Page"/>
                          <w:r>
                            <w:t>Side</w:t>
                          </w:r>
                          <w:bookmarkEnd w:id="3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525E5A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525E5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E14C76" w:rsidRPr="003F7762" w:rsidRDefault="00E14C76" w:rsidP="003F33BA">
                    <w:pPr>
                      <w:pStyle w:val="Template-Afdeling"/>
                    </w:pPr>
                    <w:bookmarkStart w:id="34" w:name="SD_USR_Afdeling"/>
                    <w:bookmarkStart w:id="35" w:name="SD_OFF_Afdeling"/>
                    <w:bookmarkStart w:id="36" w:name="SD_USR_Department"/>
                    <w:bookmarkStart w:id="37" w:name="HIF_SD_USR_Department"/>
                    <w:bookmarkEnd w:id="34"/>
                    <w:bookmarkEnd w:id="35"/>
                    <w:r w:rsidRPr="003F7762">
                      <w:t>Institut for Fysik og Astronomi</w:t>
                    </w:r>
                    <w:bookmarkEnd w:id="36"/>
                  </w:p>
                  <w:p w:rsidR="00E14C76" w:rsidRPr="003F7762" w:rsidRDefault="00E14C76" w:rsidP="003F33BA">
                    <w:pPr>
                      <w:pStyle w:val="Template"/>
                    </w:pPr>
                  </w:p>
                  <w:p w:rsidR="00E14C76" w:rsidRPr="003F7762" w:rsidRDefault="00E14C76" w:rsidP="007A6435">
                    <w:pPr>
                      <w:pStyle w:val="Template-NavnMellemnavn"/>
                    </w:pPr>
                    <w:bookmarkStart w:id="38" w:name="HIF_SD_USR_Name"/>
                    <w:bookmarkEnd w:id="37"/>
                    <w:r>
                      <w:t>Katrine Vasegaard</w:t>
                    </w:r>
                  </w:p>
                  <w:bookmarkEnd w:id="38"/>
                  <w:p w:rsidR="00E14C76" w:rsidRDefault="00E14C76" w:rsidP="003F33BA">
                    <w:pPr>
                      <w:pStyle w:val="Template-Brugerinfo"/>
                    </w:pPr>
                  </w:p>
                  <w:p w:rsidR="00E14C76" w:rsidRPr="003F7762" w:rsidRDefault="00E14C76" w:rsidP="003F33BA">
                    <w:pPr>
                      <w:pStyle w:val="Template-Brugerinfo"/>
                    </w:pPr>
                    <w:bookmarkStart w:id="39" w:name="SD_USR_Title"/>
                    <w:bookmarkStart w:id="40" w:name="HIF_SD_USR_Title"/>
                    <w:r w:rsidRPr="003F7762">
                      <w:t>Institutsekretariatsleder</w:t>
                    </w:r>
                    <w:bookmarkEnd w:id="39"/>
                  </w:p>
                  <w:p w:rsidR="00E14C76" w:rsidRPr="003F7762" w:rsidRDefault="00E14C76" w:rsidP="003F33BA">
                    <w:pPr>
                      <w:pStyle w:val="Template"/>
                    </w:pPr>
                  </w:p>
                  <w:p w:rsidR="00E14C76" w:rsidRDefault="00E14C76" w:rsidP="004B63C7">
                    <w:pPr>
                      <w:pStyle w:val="Template"/>
                    </w:pPr>
                    <w:bookmarkStart w:id="41" w:name="SD_LAN_Date"/>
                    <w:bookmarkEnd w:id="40"/>
                    <w:r>
                      <w:t>Dato</w:t>
                    </w:r>
                    <w:bookmarkEnd w:id="41"/>
                    <w:r>
                      <w:t>: 11. Marts 2020</w:t>
                    </w:r>
                  </w:p>
                  <w:p w:rsidR="00E14C76" w:rsidRPr="00C96CED" w:rsidRDefault="00E14C76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40" name="Pictur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4C76" w:rsidRDefault="00E14C76" w:rsidP="00B525C1">
                    <w:pPr>
                      <w:pStyle w:val="Template-Date"/>
                      <w:spacing w:line="120" w:lineRule="exact"/>
                    </w:pPr>
                  </w:p>
                  <w:p w:rsidR="00E14C76" w:rsidRPr="003F7762" w:rsidRDefault="00E14C76" w:rsidP="002171DE">
                    <w:pPr>
                      <w:pStyle w:val="Template-Date"/>
                      <w:rPr>
                        <w:vanish/>
                      </w:rPr>
                    </w:pPr>
                    <w:bookmarkStart w:id="42" w:name="SD_LAN_JournalNr"/>
                    <w:bookmarkStart w:id="43" w:name="HIF_SD_FLD_JournalNr"/>
                    <w:r w:rsidRPr="006B46B1">
                      <w:rPr>
                        <w:vanish/>
                      </w:rPr>
                      <w:t>Journal nr</w:t>
                    </w:r>
                    <w:bookmarkEnd w:id="42"/>
                    <w:r w:rsidRPr="006B46B1">
                      <w:rPr>
                        <w:vanish/>
                      </w:rPr>
                      <w:t xml:space="preserve">.: </w:t>
                    </w:r>
                    <w:bookmarkStart w:id="44" w:name="SD_FLD_JournalNr"/>
                    <w:bookmarkEnd w:id="44"/>
                  </w:p>
                  <w:p w:rsidR="00E14C76" w:rsidRPr="003F7762" w:rsidRDefault="00E14C76" w:rsidP="002171DE">
                    <w:pPr>
                      <w:pStyle w:val="Template-Date"/>
                      <w:rPr>
                        <w:vanish/>
                      </w:rPr>
                    </w:pPr>
                    <w:bookmarkStart w:id="45" w:name="SD_LAN_ÅrskortNr"/>
                    <w:bookmarkStart w:id="46" w:name="HIF_SD_FLD_ÅrskortNr"/>
                    <w:bookmarkEnd w:id="43"/>
                    <w:r>
                      <w:rPr>
                        <w:vanish/>
                      </w:rPr>
                      <w:t>Årskort nr</w:t>
                    </w:r>
                    <w:bookmarkEnd w:id="45"/>
                    <w:r w:rsidRPr="003F7762">
                      <w:rPr>
                        <w:vanish/>
                      </w:rPr>
                      <w:t xml:space="preserve">.: </w:t>
                    </w:r>
                    <w:bookmarkStart w:id="47" w:name="SD_FLD_ÅrskortNr"/>
                    <w:bookmarkEnd w:id="47"/>
                  </w:p>
                  <w:p w:rsidR="00E14C76" w:rsidRPr="003F7762" w:rsidRDefault="00E14C76" w:rsidP="002171DE">
                    <w:pPr>
                      <w:pStyle w:val="Template-Date"/>
                      <w:rPr>
                        <w:vanish/>
                      </w:rPr>
                    </w:pPr>
                    <w:bookmarkStart w:id="48" w:name="SD_LAN_CPR"/>
                    <w:bookmarkStart w:id="49" w:name="HIF_SD_FLD_CprNr"/>
                    <w:bookmarkEnd w:id="46"/>
                    <w:r>
                      <w:rPr>
                        <w:vanish/>
                      </w:rPr>
                      <w:t>CPR nr</w:t>
                    </w:r>
                    <w:bookmarkEnd w:id="48"/>
                    <w:r w:rsidRPr="003F7762">
                      <w:rPr>
                        <w:vanish/>
                      </w:rPr>
                      <w:t xml:space="preserve">.: </w:t>
                    </w:r>
                    <w:bookmarkStart w:id="50" w:name="SD_FLD_CprNr"/>
                    <w:bookmarkEnd w:id="50"/>
                  </w:p>
                  <w:p w:rsidR="00E14C76" w:rsidRPr="003F7762" w:rsidRDefault="00E14C76" w:rsidP="002171DE">
                    <w:pPr>
                      <w:pStyle w:val="Template-Date"/>
                      <w:rPr>
                        <w:vanish/>
                      </w:rPr>
                    </w:pPr>
                    <w:bookmarkStart w:id="51" w:name="SD_LAN_ModtCPR"/>
                    <w:bookmarkStart w:id="52" w:name="HIF_SD_FLD_ModtagerCvrNr"/>
                    <w:bookmarkEnd w:id="49"/>
                    <w:r>
                      <w:rPr>
                        <w:vanish/>
                      </w:rPr>
                      <w:t>Modt. CVR-nr</w:t>
                    </w:r>
                    <w:bookmarkEnd w:id="51"/>
                    <w:r w:rsidRPr="003F7762">
                      <w:rPr>
                        <w:vanish/>
                      </w:rPr>
                      <w:t xml:space="preserve">.: </w:t>
                    </w:r>
                    <w:bookmarkStart w:id="53" w:name="SD_FLD_ModtagerCvrNr"/>
                    <w:bookmarkEnd w:id="53"/>
                  </w:p>
                  <w:p w:rsidR="00E14C76" w:rsidRPr="003F7762" w:rsidRDefault="00E14C76" w:rsidP="002171DE">
                    <w:pPr>
                      <w:pStyle w:val="Template-Date"/>
                    </w:pPr>
                    <w:bookmarkStart w:id="54" w:name="SD_LAN_AfsCVR"/>
                    <w:bookmarkStart w:id="55" w:name="HIF_SD_OFF_Cvr"/>
                    <w:bookmarkEnd w:id="52"/>
                    <w:r>
                      <w:t>Afs. CVR-nr</w:t>
                    </w:r>
                    <w:bookmarkEnd w:id="54"/>
                    <w:r w:rsidRPr="003F7762">
                      <w:t xml:space="preserve">.: </w:t>
                    </w:r>
                    <w:bookmarkStart w:id="56" w:name="SD_OFF_Cvr"/>
                    <w:r w:rsidRPr="003F7762">
                      <w:t>31119103</w:t>
                    </w:r>
                    <w:bookmarkEnd w:id="56"/>
                  </w:p>
                  <w:p w:rsidR="00E14C76" w:rsidRPr="003F7762" w:rsidRDefault="00E14C76" w:rsidP="002171DE">
                    <w:pPr>
                      <w:pStyle w:val="Template-Date"/>
                      <w:rPr>
                        <w:vanish/>
                      </w:rPr>
                    </w:pPr>
                    <w:bookmarkStart w:id="57" w:name="SD_LAN_Reference"/>
                    <w:bookmarkStart w:id="58" w:name="HIF_SD_FLD_Reference"/>
                    <w:bookmarkEnd w:id="55"/>
                    <w:r>
                      <w:rPr>
                        <w:vanish/>
                      </w:rPr>
                      <w:t>Reference</w:t>
                    </w:r>
                    <w:bookmarkEnd w:id="57"/>
                    <w:r w:rsidRPr="003F7762">
                      <w:rPr>
                        <w:vanish/>
                      </w:rPr>
                      <w:t xml:space="preserve">: </w:t>
                    </w:r>
                    <w:bookmarkStart w:id="59" w:name="SD_FLD_Reference"/>
                    <w:bookmarkEnd w:id="59"/>
                  </w:p>
                  <w:bookmarkEnd w:id="58"/>
                  <w:p w:rsidR="00E14C76" w:rsidRPr="00C96CED" w:rsidRDefault="00E14C76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41" name="Picture 6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4C76" w:rsidRDefault="00E14C76" w:rsidP="00B525C1">
                    <w:pPr>
                      <w:pStyle w:val="Template-Date"/>
                      <w:spacing w:line="120" w:lineRule="exact"/>
                    </w:pPr>
                  </w:p>
                  <w:p w:rsidR="00E14C76" w:rsidRPr="00641B24" w:rsidRDefault="00E14C76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0" w:name="SD_LAN_Page"/>
                    <w:r>
                      <w:t>Side</w:t>
                    </w:r>
                    <w:bookmarkEnd w:id="60"/>
                    <w: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 w:rsidRPr="009F27A2"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525E5A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</w:instrText>
                    </w:r>
                    <w:r w:rsidRPr="009F27A2">
                      <w:rPr>
                        <w:rStyle w:val="Sidetal"/>
                      </w:rPr>
                      <w:instrText xml:space="preserve">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525E5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mailMerge>
    <w:mainDocumentType w:val="formLetters"/>
    <w:dataType w:val="textFile"/>
    <w:activeRecord w:val="-1"/>
  </w:mailMerge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762"/>
    <w:rsid w:val="0000226A"/>
    <w:rsid w:val="00003B6C"/>
    <w:rsid w:val="00014381"/>
    <w:rsid w:val="000221B7"/>
    <w:rsid w:val="00027431"/>
    <w:rsid w:val="00032B4F"/>
    <w:rsid w:val="00051A09"/>
    <w:rsid w:val="00054B15"/>
    <w:rsid w:val="000553F3"/>
    <w:rsid w:val="00094D54"/>
    <w:rsid w:val="00096068"/>
    <w:rsid w:val="00097F4A"/>
    <w:rsid w:val="000A48FF"/>
    <w:rsid w:val="000A4963"/>
    <w:rsid w:val="000A609E"/>
    <w:rsid w:val="000B2A66"/>
    <w:rsid w:val="000D58D1"/>
    <w:rsid w:val="000D6181"/>
    <w:rsid w:val="000D7729"/>
    <w:rsid w:val="000E46C3"/>
    <w:rsid w:val="000E4983"/>
    <w:rsid w:val="000F455F"/>
    <w:rsid w:val="001213E5"/>
    <w:rsid w:val="0012702C"/>
    <w:rsid w:val="0013414B"/>
    <w:rsid w:val="00144417"/>
    <w:rsid w:val="00153477"/>
    <w:rsid w:val="00156D0E"/>
    <w:rsid w:val="00160373"/>
    <w:rsid w:val="00182587"/>
    <w:rsid w:val="00186ECA"/>
    <w:rsid w:val="001903EB"/>
    <w:rsid w:val="00191872"/>
    <w:rsid w:val="00192812"/>
    <w:rsid w:val="001A0BAC"/>
    <w:rsid w:val="001A67BC"/>
    <w:rsid w:val="001B7CB4"/>
    <w:rsid w:val="001C2E9B"/>
    <w:rsid w:val="001D0170"/>
    <w:rsid w:val="001E226B"/>
    <w:rsid w:val="001F665E"/>
    <w:rsid w:val="00201945"/>
    <w:rsid w:val="00211D13"/>
    <w:rsid w:val="00213BCF"/>
    <w:rsid w:val="002171DE"/>
    <w:rsid w:val="00224C8A"/>
    <w:rsid w:val="00227E7F"/>
    <w:rsid w:val="002307BF"/>
    <w:rsid w:val="00231918"/>
    <w:rsid w:val="00235108"/>
    <w:rsid w:val="002464E0"/>
    <w:rsid w:val="00247A66"/>
    <w:rsid w:val="0025262C"/>
    <w:rsid w:val="00261B99"/>
    <w:rsid w:val="00261D36"/>
    <w:rsid w:val="002676F9"/>
    <w:rsid w:val="00270EFE"/>
    <w:rsid w:val="00284BB8"/>
    <w:rsid w:val="002B043A"/>
    <w:rsid w:val="002B6407"/>
    <w:rsid w:val="002B7187"/>
    <w:rsid w:val="002C100C"/>
    <w:rsid w:val="002E326D"/>
    <w:rsid w:val="002F3BF9"/>
    <w:rsid w:val="003001FB"/>
    <w:rsid w:val="00303EB3"/>
    <w:rsid w:val="003122C4"/>
    <w:rsid w:val="00316220"/>
    <w:rsid w:val="00331A73"/>
    <w:rsid w:val="00336DC5"/>
    <w:rsid w:val="0034014F"/>
    <w:rsid w:val="0034099C"/>
    <w:rsid w:val="00340DAF"/>
    <w:rsid w:val="00347782"/>
    <w:rsid w:val="00355698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3F7762"/>
    <w:rsid w:val="00411A1B"/>
    <w:rsid w:val="004219C4"/>
    <w:rsid w:val="00423170"/>
    <w:rsid w:val="0043573B"/>
    <w:rsid w:val="00441897"/>
    <w:rsid w:val="00443D5B"/>
    <w:rsid w:val="00446187"/>
    <w:rsid w:val="00450B9C"/>
    <w:rsid w:val="00456DEF"/>
    <w:rsid w:val="00463890"/>
    <w:rsid w:val="00467364"/>
    <w:rsid w:val="00475F24"/>
    <w:rsid w:val="004777F0"/>
    <w:rsid w:val="004803D4"/>
    <w:rsid w:val="00481982"/>
    <w:rsid w:val="004838E4"/>
    <w:rsid w:val="0048777D"/>
    <w:rsid w:val="004A2009"/>
    <w:rsid w:val="004A24A9"/>
    <w:rsid w:val="004A66E6"/>
    <w:rsid w:val="004B63C7"/>
    <w:rsid w:val="004C1620"/>
    <w:rsid w:val="004C27E3"/>
    <w:rsid w:val="004D00EC"/>
    <w:rsid w:val="004D3492"/>
    <w:rsid w:val="004F09CF"/>
    <w:rsid w:val="00504494"/>
    <w:rsid w:val="00525E5A"/>
    <w:rsid w:val="00531E58"/>
    <w:rsid w:val="00533CEE"/>
    <w:rsid w:val="00535205"/>
    <w:rsid w:val="00541B8A"/>
    <w:rsid w:val="00547ACA"/>
    <w:rsid w:val="00547BF8"/>
    <w:rsid w:val="00551435"/>
    <w:rsid w:val="00562679"/>
    <w:rsid w:val="00565F6D"/>
    <w:rsid w:val="00567F0D"/>
    <w:rsid w:val="005755B6"/>
    <w:rsid w:val="00577E20"/>
    <w:rsid w:val="005802EE"/>
    <w:rsid w:val="00581488"/>
    <w:rsid w:val="00595CFB"/>
    <w:rsid w:val="005B1DAA"/>
    <w:rsid w:val="005C13F3"/>
    <w:rsid w:val="005C5ADD"/>
    <w:rsid w:val="005D52A8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46B1"/>
    <w:rsid w:val="006B6134"/>
    <w:rsid w:val="006C1797"/>
    <w:rsid w:val="006C3A1B"/>
    <w:rsid w:val="006D2642"/>
    <w:rsid w:val="006D65DC"/>
    <w:rsid w:val="00704671"/>
    <w:rsid w:val="0072005E"/>
    <w:rsid w:val="00736658"/>
    <w:rsid w:val="0074726D"/>
    <w:rsid w:val="00750EE1"/>
    <w:rsid w:val="007559E0"/>
    <w:rsid w:val="00757BDC"/>
    <w:rsid w:val="0076144A"/>
    <w:rsid w:val="0076360B"/>
    <w:rsid w:val="007904C2"/>
    <w:rsid w:val="0079313B"/>
    <w:rsid w:val="00795523"/>
    <w:rsid w:val="007955B4"/>
    <w:rsid w:val="00795F78"/>
    <w:rsid w:val="007A6435"/>
    <w:rsid w:val="007B1C68"/>
    <w:rsid w:val="007B1EF5"/>
    <w:rsid w:val="007B3386"/>
    <w:rsid w:val="007C1953"/>
    <w:rsid w:val="007C5681"/>
    <w:rsid w:val="007F0B29"/>
    <w:rsid w:val="007F2183"/>
    <w:rsid w:val="007F28D1"/>
    <w:rsid w:val="00815E1E"/>
    <w:rsid w:val="0083042A"/>
    <w:rsid w:val="00835D85"/>
    <w:rsid w:val="00845E23"/>
    <w:rsid w:val="00851407"/>
    <w:rsid w:val="0085443D"/>
    <w:rsid w:val="00855AD5"/>
    <w:rsid w:val="00856505"/>
    <w:rsid w:val="00863559"/>
    <w:rsid w:val="008979A9"/>
    <w:rsid w:val="008C1273"/>
    <w:rsid w:val="008C35CF"/>
    <w:rsid w:val="008C3D75"/>
    <w:rsid w:val="008C64D1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97F"/>
    <w:rsid w:val="00930E78"/>
    <w:rsid w:val="009335D6"/>
    <w:rsid w:val="00966484"/>
    <w:rsid w:val="00990DE8"/>
    <w:rsid w:val="009931E4"/>
    <w:rsid w:val="00997B5B"/>
    <w:rsid w:val="009B14B5"/>
    <w:rsid w:val="009B65BF"/>
    <w:rsid w:val="009C1F1A"/>
    <w:rsid w:val="009C3A4A"/>
    <w:rsid w:val="009C5C27"/>
    <w:rsid w:val="009C7098"/>
    <w:rsid w:val="009D3785"/>
    <w:rsid w:val="009D65DB"/>
    <w:rsid w:val="009D6862"/>
    <w:rsid w:val="009E2A40"/>
    <w:rsid w:val="009F3FAD"/>
    <w:rsid w:val="009F79B6"/>
    <w:rsid w:val="00A11327"/>
    <w:rsid w:val="00A1694B"/>
    <w:rsid w:val="00A24D90"/>
    <w:rsid w:val="00A256C1"/>
    <w:rsid w:val="00A32059"/>
    <w:rsid w:val="00A509CB"/>
    <w:rsid w:val="00A53A08"/>
    <w:rsid w:val="00A64CC7"/>
    <w:rsid w:val="00AA0EF9"/>
    <w:rsid w:val="00AB36AC"/>
    <w:rsid w:val="00AB4E1D"/>
    <w:rsid w:val="00AB6E12"/>
    <w:rsid w:val="00AC08AA"/>
    <w:rsid w:val="00AD403F"/>
    <w:rsid w:val="00AD4779"/>
    <w:rsid w:val="00AE4001"/>
    <w:rsid w:val="00AE5046"/>
    <w:rsid w:val="00AE73F1"/>
    <w:rsid w:val="00AE774C"/>
    <w:rsid w:val="00B01DA9"/>
    <w:rsid w:val="00B0759B"/>
    <w:rsid w:val="00B10D00"/>
    <w:rsid w:val="00B15221"/>
    <w:rsid w:val="00B51957"/>
    <w:rsid w:val="00B525C1"/>
    <w:rsid w:val="00B7088E"/>
    <w:rsid w:val="00B904CE"/>
    <w:rsid w:val="00B914BB"/>
    <w:rsid w:val="00B95269"/>
    <w:rsid w:val="00BA56DF"/>
    <w:rsid w:val="00BB5539"/>
    <w:rsid w:val="00BC0B40"/>
    <w:rsid w:val="00BC120C"/>
    <w:rsid w:val="00BD6A8F"/>
    <w:rsid w:val="00BE2A15"/>
    <w:rsid w:val="00BE6403"/>
    <w:rsid w:val="00BE7FBE"/>
    <w:rsid w:val="00BF3805"/>
    <w:rsid w:val="00BF4988"/>
    <w:rsid w:val="00BF61D5"/>
    <w:rsid w:val="00C02C68"/>
    <w:rsid w:val="00C101C8"/>
    <w:rsid w:val="00C10F56"/>
    <w:rsid w:val="00C47B92"/>
    <w:rsid w:val="00C53E9D"/>
    <w:rsid w:val="00C61078"/>
    <w:rsid w:val="00C63B20"/>
    <w:rsid w:val="00C720E8"/>
    <w:rsid w:val="00C723B1"/>
    <w:rsid w:val="00C74A89"/>
    <w:rsid w:val="00C77F09"/>
    <w:rsid w:val="00C8213E"/>
    <w:rsid w:val="00C9453D"/>
    <w:rsid w:val="00C96CED"/>
    <w:rsid w:val="00C96E92"/>
    <w:rsid w:val="00CB03A1"/>
    <w:rsid w:val="00CB2ECE"/>
    <w:rsid w:val="00CB381D"/>
    <w:rsid w:val="00CB4E1B"/>
    <w:rsid w:val="00CC7B3A"/>
    <w:rsid w:val="00CD3CE7"/>
    <w:rsid w:val="00CD5ACB"/>
    <w:rsid w:val="00CE18FB"/>
    <w:rsid w:val="00D14768"/>
    <w:rsid w:val="00D150CA"/>
    <w:rsid w:val="00D17641"/>
    <w:rsid w:val="00D42A34"/>
    <w:rsid w:val="00D4350D"/>
    <w:rsid w:val="00D54EBE"/>
    <w:rsid w:val="00D80A20"/>
    <w:rsid w:val="00DA0E15"/>
    <w:rsid w:val="00DB449D"/>
    <w:rsid w:val="00DC3E3A"/>
    <w:rsid w:val="00DD4845"/>
    <w:rsid w:val="00DF5AF1"/>
    <w:rsid w:val="00E14C76"/>
    <w:rsid w:val="00E22B04"/>
    <w:rsid w:val="00E44247"/>
    <w:rsid w:val="00E45DD8"/>
    <w:rsid w:val="00E50D00"/>
    <w:rsid w:val="00E51BAF"/>
    <w:rsid w:val="00E57106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3161C"/>
    <w:rsid w:val="00F43A03"/>
    <w:rsid w:val="00F4463E"/>
    <w:rsid w:val="00F45004"/>
    <w:rsid w:val="00F51960"/>
    <w:rsid w:val="00F54021"/>
    <w:rsid w:val="00F7428E"/>
    <w:rsid w:val="00F8630F"/>
    <w:rsid w:val="00FA1193"/>
    <w:rsid w:val="00FA277F"/>
    <w:rsid w:val="00FA31F3"/>
    <w:rsid w:val="00FB3F08"/>
    <w:rsid w:val="00FB3F65"/>
    <w:rsid w:val="00FB517D"/>
    <w:rsid w:val="00FD2D05"/>
    <w:rsid w:val="00FD440F"/>
    <w:rsid w:val="00FD73F0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026C52B3"/>
  <w15:docId w15:val="{915C0FFB-31E7-40AE-9692-66062366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Indhold">
    <w:name w:val="Indhold"/>
    <w:basedOn w:val="Normal"/>
    <w:rsid w:val="003F7762"/>
    <w:pPr>
      <w:spacing w:line="260" w:lineRule="atLeast"/>
    </w:pPr>
    <w:rPr>
      <w:rFonts w:ascii="Palatino" w:hAnsi="Palatino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heidi.pedersen@phys.au.d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medarbejdere.au.dk/administration/hr/ferie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heidi.pedersen@phys.au.dk" TargetMode="External"/><Relationship Id="rId4" Type="http://schemas.openxmlformats.org/officeDocument/2006/relationships/styles" Target="styles.xml"/><Relationship Id="rId9" Type="http://schemas.openxmlformats.org/officeDocument/2006/relationships/hyperlink" Target="mailto:heidi.pedersen@phys.au.dk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h\AppData\Roaming\Microsoft\Templates\B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C4763-9F0B-45FD-B082-8F708FE11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</Template>
  <TotalTime>337</TotalTime>
  <Pages>2</Pages>
  <Words>372</Words>
  <Characters>2383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Heidi Pedersen</cp:lastModifiedBy>
  <cp:revision>21</cp:revision>
  <cp:lastPrinted>2016-03-11T10:23:00Z</cp:lastPrinted>
  <dcterms:created xsi:type="dcterms:W3CDTF">2019-01-24T09:48:00Z</dcterms:created>
  <dcterms:modified xsi:type="dcterms:W3CDTF">2020-03-11T10:09:00Z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 Profile</vt:lpwstr>
  </property>
  <property fmtid="{D5CDD505-2E9C-101B-9397-08002B2CF9AE}" pid="4" name="CurrentOffice">
    <vt:lpwstr>5200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